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81" w:rsidRPr="00D971CB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027481" w:rsidRPr="005B3D3C" w:rsidRDefault="00963C45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027481" w:rsidRPr="005B3D3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027481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027481" w:rsidRPr="005B3D3C" w:rsidRDefault="00027481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B3D3C">
        <w:rPr>
          <w:rFonts w:ascii="Times New Roman" w:hAnsi="Times New Roman"/>
          <w:sz w:val="24"/>
          <w:szCs w:val="24"/>
        </w:rPr>
        <w:t xml:space="preserve">____________ </w:t>
      </w:r>
      <w:r w:rsidR="00963C45">
        <w:rPr>
          <w:rFonts w:ascii="Times New Roman" w:hAnsi="Times New Roman"/>
          <w:sz w:val="24"/>
          <w:szCs w:val="24"/>
        </w:rPr>
        <w:t>Н.В. Глумилина</w:t>
      </w:r>
    </w:p>
    <w:p w:rsidR="00027481" w:rsidRPr="005B3D3C" w:rsidRDefault="00E2281B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444B03">
        <w:rPr>
          <w:rFonts w:ascii="Times New Roman" w:hAnsi="Times New Roman"/>
          <w:sz w:val="24"/>
          <w:szCs w:val="24"/>
        </w:rPr>
        <w:t>09</w:t>
      </w:r>
      <w:r w:rsidR="00027481" w:rsidRPr="005B3D3C">
        <w:rPr>
          <w:rFonts w:ascii="Times New Roman" w:hAnsi="Times New Roman"/>
          <w:sz w:val="24"/>
          <w:szCs w:val="24"/>
        </w:rPr>
        <w:t xml:space="preserve">» </w:t>
      </w:r>
      <w:r w:rsidR="00444B03">
        <w:rPr>
          <w:rFonts w:ascii="Times New Roman" w:hAnsi="Times New Roman"/>
          <w:sz w:val="24"/>
          <w:szCs w:val="24"/>
        </w:rPr>
        <w:t>января</w:t>
      </w:r>
      <w:r w:rsidR="006C437F" w:rsidRPr="005B3D3C">
        <w:rPr>
          <w:rFonts w:ascii="Times New Roman" w:hAnsi="Times New Roman"/>
          <w:sz w:val="24"/>
          <w:szCs w:val="24"/>
        </w:rPr>
        <w:t xml:space="preserve"> </w:t>
      </w:r>
      <w:r w:rsidR="00027481" w:rsidRPr="005B3D3C">
        <w:rPr>
          <w:rFonts w:ascii="Times New Roman" w:hAnsi="Times New Roman"/>
          <w:sz w:val="24"/>
          <w:szCs w:val="24"/>
        </w:rPr>
        <w:t>202</w:t>
      </w:r>
      <w:r w:rsidR="00963C45">
        <w:rPr>
          <w:rFonts w:ascii="Times New Roman" w:hAnsi="Times New Roman"/>
          <w:sz w:val="24"/>
          <w:szCs w:val="24"/>
        </w:rPr>
        <w:t>5</w:t>
      </w:r>
      <w:r w:rsidR="00027481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027481" w:rsidRPr="005B3D3C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B3D3C">
        <w:rPr>
          <w:rFonts w:ascii="Times New Roman" w:hAnsi="Times New Roman"/>
          <w:b/>
          <w:sz w:val="24"/>
          <w:szCs w:val="24"/>
        </w:rPr>
        <w:t>ПЛАН РАБОТЫ</w:t>
      </w:r>
      <w:r w:rsidR="007B13D9">
        <w:rPr>
          <w:rFonts w:ascii="Times New Roman" w:hAnsi="Times New Roman"/>
          <w:b/>
          <w:sz w:val="24"/>
          <w:szCs w:val="24"/>
        </w:rPr>
        <w:t xml:space="preserve"> ПО РЕАЛИЗАЦИИ ПРОЕКТА «СЕМЕЙНАЯ ГОСТИНАЯ»</w:t>
      </w:r>
    </w:p>
    <w:p w:rsidR="00963C45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на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963C45">
        <w:rPr>
          <w:rFonts w:ascii="Times New Roman" w:hAnsi="Times New Roman"/>
          <w:b/>
          <w:sz w:val="28"/>
          <w:szCs w:val="28"/>
        </w:rPr>
        <w:t>1</w:t>
      </w:r>
      <w:r w:rsidR="00A41850">
        <w:rPr>
          <w:rFonts w:ascii="Times New Roman" w:hAnsi="Times New Roman"/>
          <w:b/>
          <w:sz w:val="28"/>
          <w:szCs w:val="28"/>
        </w:rPr>
        <w:t xml:space="preserve"> квартал</w:t>
      </w:r>
      <w:r w:rsidR="00963C45">
        <w:rPr>
          <w:rFonts w:ascii="Times New Roman" w:hAnsi="Times New Roman"/>
          <w:b/>
          <w:sz w:val="28"/>
          <w:szCs w:val="28"/>
        </w:rPr>
        <w:t xml:space="preserve">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68"/>
        <w:gridCol w:w="1729"/>
        <w:gridCol w:w="2381"/>
      </w:tblGrid>
      <w:tr w:rsidR="00963C45" w:rsidRPr="00963C45" w:rsidTr="00312815">
        <w:trPr>
          <w:cantSplit/>
          <w:trHeight w:val="301"/>
        </w:trPr>
        <w:tc>
          <w:tcPr>
            <w:tcW w:w="567" w:type="dxa"/>
            <w:vAlign w:val="center"/>
          </w:tcPr>
          <w:bookmarkEnd w:id="0"/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left="-114" w:right="-101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№ п/п</w:t>
            </w:r>
          </w:p>
        </w:tc>
        <w:tc>
          <w:tcPr>
            <w:tcW w:w="6068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Мероприятия</w:t>
            </w:r>
          </w:p>
        </w:tc>
        <w:tc>
          <w:tcPr>
            <w:tcW w:w="1729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Дата</w:t>
            </w:r>
          </w:p>
        </w:tc>
        <w:tc>
          <w:tcPr>
            <w:tcW w:w="2381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Ответственные</w:t>
            </w:r>
          </w:p>
        </w:tc>
      </w:tr>
      <w:tr w:rsidR="00963C45" w:rsidRPr="00963C45" w:rsidTr="00312815">
        <w:trPr>
          <w:trHeight w:val="293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pStyle w:val="a6"/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108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1.ОРГАНИЗАЦИОННАЯ РАБОТА</w:t>
            </w:r>
          </w:p>
        </w:tc>
      </w:tr>
      <w:tr w:rsidR="00963C45" w:rsidRPr="00963C45" w:rsidTr="00312815">
        <w:trPr>
          <w:cantSplit/>
          <w:trHeight w:val="235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</w:t>
            </w:r>
          </w:p>
        </w:tc>
        <w:tc>
          <w:tcPr>
            <w:tcW w:w="6068" w:type="dxa"/>
            <w:vAlign w:val="center"/>
          </w:tcPr>
          <w:p w:rsidR="00963C45" w:rsidRPr="00963C45" w:rsidRDefault="007538D6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процедур закупок по проекту</w:t>
            </w:r>
          </w:p>
        </w:tc>
        <w:tc>
          <w:tcPr>
            <w:tcW w:w="1729" w:type="dxa"/>
            <w:vAlign w:val="center"/>
          </w:tcPr>
          <w:p w:rsidR="00963C45" w:rsidRPr="00963C45" w:rsidRDefault="007538D6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февраль-март 2025</w:t>
            </w:r>
          </w:p>
        </w:tc>
        <w:tc>
          <w:tcPr>
            <w:tcW w:w="2381" w:type="dxa"/>
            <w:vAlign w:val="center"/>
          </w:tcPr>
          <w:p w:rsidR="007538D6" w:rsidRDefault="007538D6" w:rsidP="007538D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7538D6" w:rsidP="007538D6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Ячменева Е.А.</w:t>
            </w:r>
          </w:p>
        </w:tc>
      </w:tr>
      <w:tr w:rsidR="00963C45" w:rsidRPr="00963C45" w:rsidTr="00312815">
        <w:trPr>
          <w:trHeight w:val="359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2.   МЕТОДИЧЕСКАЯ РАБОТА</w:t>
            </w:r>
          </w:p>
        </w:tc>
      </w:tr>
      <w:tr w:rsidR="00963C45" w:rsidRPr="00963C45" w:rsidTr="00312815">
        <w:trPr>
          <w:cantSplit/>
          <w:trHeight w:val="50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DF785E" w:rsidRPr="00963C45" w:rsidRDefault="00DF785E" w:rsidP="00DF785E">
            <w:pPr>
              <w:tabs>
                <w:tab w:val="left" w:pos="271"/>
              </w:tabs>
              <w:rPr>
                <w:rFonts w:ascii="Times New Roman" w:hAnsi="Times New Roman"/>
              </w:rPr>
            </w:pPr>
            <w:r w:rsidRPr="00F76A68"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ежеквартального</w:t>
            </w:r>
            <w:r w:rsidRPr="00F76A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отчета (4 кв. 24) и </w:t>
            </w:r>
            <w:r w:rsidRPr="00F76A68">
              <w:rPr>
                <w:rFonts w:ascii="Times New Roman" w:hAnsi="Times New Roman"/>
              </w:rPr>
              <w:t>плана</w:t>
            </w:r>
            <w:r>
              <w:rPr>
                <w:rFonts w:ascii="Times New Roman" w:hAnsi="Times New Roman"/>
              </w:rPr>
              <w:t xml:space="preserve"> (1 кв. 25)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программных мероприятий по реализации проекта</w:t>
            </w:r>
          </w:p>
        </w:tc>
        <w:tc>
          <w:tcPr>
            <w:tcW w:w="1729" w:type="dxa"/>
          </w:tcPr>
          <w:p w:rsidR="00963C45" w:rsidRPr="00963C45" w:rsidRDefault="00DB28A3" w:rsidP="000D2702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до </w:t>
            </w:r>
            <w:r w:rsidR="000D2702">
              <w:rPr>
                <w:rFonts w:cs="Times New Roman"/>
                <w:sz w:val="22"/>
                <w:szCs w:val="22"/>
              </w:rPr>
              <w:t>10.01.2025</w:t>
            </w:r>
          </w:p>
        </w:tc>
        <w:tc>
          <w:tcPr>
            <w:tcW w:w="2381" w:type="dxa"/>
          </w:tcPr>
          <w:p w:rsidR="00DB28A3" w:rsidRDefault="00DB28A3" w:rsidP="00DB28A3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  <w:p w:rsidR="00DB28A3" w:rsidRP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5E6492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</w:t>
            </w:r>
            <w:r w:rsidR="00963C45" w:rsidRPr="00963C45">
              <w:rPr>
                <w:rFonts w:ascii="Times New Roman" w:hAnsi="Times New Roman"/>
              </w:rPr>
              <w:t xml:space="preserve"> Рабочей группы </w:t>
            </w:r>
          </w:p>
        </w:tc>
        <w:tc>
          <w:tcPr>
            <w:tcW w:w="1729" w:type="dxa"/>
          </w:tcPr>
          <w:p w:rsidR="00963C45" w:rsidRPr="00963C45" w:rsidRDefault="005F40F4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</w:t>
            </w:r>
            <w:r w:rsidR="00DB28A3">
              <w:rPr>
                <w:rFonts w:cs="Times New Roman"/>
                <w:sz w:val="22"/>
                <w:szCs w:val="22"/>
              </w:rPr>
              <w:t>.02.2025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Рекламные буклеты по интерактивному оборудованию</w:t>
            </w:r>
          </w:p>
        </w:tc>
        <w:tc>
          <w:tcPr>
            <w:tcW w:w="1729" w:type="dxa"/>
          </w:tcPr>
          <w:p w:rsidR="00963C45" w:rsidRPr="00963C45" w:rsidRDefault="00312815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февраль-март</w:t>
            </w:r>
          </w:p>
        </w:tc>
        <w:tc>
          <w:tcPr>
            <w:tcW w:w="2381" w:type="dxa"/>
          </w:tcPr>
          <w:p w:rsidR="00963C45" w:rsidRPr="00963C45" w:rsidRDefault="0031281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cantSplit/>
          <w:trHeight w:val="392"/>
        </w:trPr>
        <w:tc>
          <w:tcPr>
            <w:tcW w:w="10745" w:type="dxa"/>
            <w:gridSpan w:val="4"/>
            <w:shd w:val="clear" w:color="auto" w:fill="auto"/>
            <w:vAlign w:val="center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3.   КОНСУЛЬТАТИВНЫЕ МЕРОПРИЯТИЯ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10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педагогов-психологов,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rPr>
                <w:rFonts w:ascii="Times New Roman" w:hAnsi="Times New Roman"/>
                <w:b/>
                <w:bCs/>
              </w:rPr>
            </w:pPr>
            <w:r w:rsidRPr="00963C45">
              <w:rPr>
                <w:rFonts w:ascii="Times New Roman" w:hAnsi="Times New Roman"/>
              </w:rPr>
              <w:t xml:space="preserve">Педагоги-психологи 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учителей-логопедов,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Учителя-логопеды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врачей, зав. отделениями родителям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встреч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Врачи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Беседы с родителями (законными представителями) воспитанников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приезда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Директор/</w:t>
            </w:r>
            <w:r w:rsidR="00312815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МЕРОПРИЯТИЯ, НАПРАВЛЕННЫЕ НА СОХРАНЕНИЕ И ВОССТАНОВЛЕНИЕ СЕМЕЙНЫХ И РОДСТВЕННЫХ СВЯЗЕЙ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Тематические, досуговые, спортивные, праздничные мероприятия, в том числе с привлечение добровольцев, волонтеров, благотворителей. Участие в акциях.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  <w:bCs/>
              </w:rPr>
            </w:pPr>
            <w:r w:rsidRPr="00963C45">
              <w:rPr>
                <w:rFonts w:ascii="Times New Roman" w:hAnsi="Times New Roman"/>
                <w:bCs/>
              </w:rPr>
              <w:t>не менее 2-х в месяц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7.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Тренинги, семинары, практикумы с детьми и родителями</w:t>
            </w:r>
          </w:p>
        </w:tc>
        <w:tc>
          <w:tcPr>
            <w:tcW w:w="1729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планам специалистов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right="-250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8.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Взаимодействие с районными органами опеки и попечительства.</w:t>
            </w:r>
          </w:p>
        </w:tc>
        <w:tc>
          <w:tcPr>
            <w:tcW w:w="1729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</w:p>
        </w:tc>
      </w:tr>
      <w:tr w:rsidR="00963C45" w:rsidRPr="00963C45" w:rsidTr="00312815">
        <w:trPr>
          <w:trHeight w:val="393"/>
        </w:trPr>
        <w:tc>
          <w:tcPr>
            <w:tcW w:w="10745" w:type="dxa"/>
            <w:gridSpan w:val="4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ПУБЛИЧНАЯ ПРЕДСТАВЛЕННОСТЬ РЕЗУЛЬТАТОВ РАБОТЫ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9.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Мероприятия по представлению опыта работы</w:t>
            </w:r>
          </w:p>
        </w:tc>
        <w:tc>
          <w:tcPr>
            <w:tcW w:w="1729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раз в квартал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Посты ВК</w:t>
            </w:r>
          </w:p>
        </w:tc>
        <w:tc>
          <w:tcPr>
            <w:tcW w:w="1729" w:type="dxa"/>
          </w:tcPr>
          <w:p w:rsidR="00963C45" w:rsidRPr="00963C45" w:rsidRDefault="005E6492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январь-март</w:t>
            </w:r>
          </w:p>
        </w:tc>
        <w:tc>
          <w:tcPr>
            <w:tcW w:w="2381" w:type="dxa"/>
          </w:tcPr>
          <w:p w:rsidR="00312815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312815" w:rsidP="00312815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  <w:tr w:rsidR="00312815" w:rsidRPr="00963C45" w:rsidTr="00312815">
        <w:trPr>
          <w:trHeight w:val="393"/>
        </w:trPr>
        <w:tc>
          <w:tcPr>
            <w:tcW w:w="567" w:type="dxa"/>
          </w:tcPr>
          <w:p w:rsidR="00312815" w:rsidRPr="00963C45" w:rsidRDefault="0031281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11.</w:t>
            </w:r>
          </w:p>
        </w:tc>
        <w:tc>
          <w:tcPr>
            <w:tcW w:w="6068" w:type="dxa"/>
          </w:tcPr>
          <w:p w:rsidR="0031281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Статья в газете «Красная Звезда»</w:t>
            </w:r>
          </w:p>
        </w:tc>
        <w:tc>
          <w:tcPr>
            <w:tcW w:w="1729" w:type="dxa"/>
          </w:tcPr>
          <w:p w:rsidR="00312815" w:rsidRPr="00963C45" w:rsidRDefault="0031281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январь</w:t>
            </w:r>
          </w:p>
        </w:tc>
        <w:tc>
          <w:tcPr>
            <w:tcW w:w="2381" w:type="dxa"/>
          </w:tcPr>
          <w:p w:rsidR="00312815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312815" w:rsidRPr="00AA3789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</w:tbl>
    <w:p w:rsidR="004437E4" w:rsidRDefault="004437E4" w:rsidP="00D1480F">
      <w:pPr>
        <w:ind w:left="-425"/>
        <w:rPr>
          <w:rFonts w:ascii="Times New Roman" w:hAnsi="Times New Roman"/>
          <w:sz w:val="24"/>
          <w:szCs w:val="24"/>
        </w:rPr>
      </w:pPr>
    </w:p>
    <w:p w:rsidR="00D1480F" w:rsidRPr="00514546" w:rsidRDefault="00D1480F" w:rsidP="00D1480F">
      <w:pPr>
        <w:ind w:left="-425"/>
        <w:rPr>
          <w:rFonts w:ascii="Times New Roman" w:hAnsi="Times New Roman"/>
          <w:sz w:val="24"/>
          <w:szCs w:val="24"/>
        </w:rPr>
      </w:pPr>
      <w:r w:rsidRPr="00514546">
        <w:rPr>
          <w:rFonts w:ascii="Times New Roman" w:hAnsi="Times New Roman"/>
          <w:sz w:val="24"/>
          <w:szCs w:val="24"/>
        </w:rPr>
        <w:t>СОГЛАСОВАНО:</w:t>
      </w:r>
    </w:p>
    <w:p w:rsidR="00F07E8F" w:rsidRPr="005B3D3C" w:rsidRDefault="00D1480F" w:rsidP="00D1480F">
      <w:pPr>
        <w:ind w:left="-425"/>
        <w:rPr>
          <w:rFonts w:ascii="Times New Roman" w:hAnsi="Times New Roman"/>
        </w:rPr>
      </w:pPr>
      <w:r w:rsidRPr="00514546">
        <w:rPr>
          <w:rFonts w:ascii="Times New Roman" w:hAnsi="Times New Roman"/>
          <w:sz w:val="24"/>
          <w:szCs w:val="24"/>
        </w:rPr>
        <w:t>Зам. директора</w:t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  <w:t xml:space="preserve">                             Авдокушина О.В</w:t>
      </w:r>
      <w:r>
        <w:rPr>
          <w:rFonts w:ascii="Times New Roman" w:hAnsi="Times New Roman"/>
          <w:sz w:val="24"/>
          <w:szCs w:val="24"/>
        </w:rPr>
        <w:t>.</w:t>
      </w:r>
    </w:p>
    <w:sectPr w:rsidR="00F07E8F" w:rsidRPr="005B3D3C" w:rsidSect="00905F66">
      <w:pgSz w:w="11900" w:h="16840"/>
      <w:pgMar w:top="284" w:right="560" w:bottom="28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230" w:rsidRDefault="008D1230" w:rsidP="00C67B4C">
      <w:r>
        <w:separator/>
      </w:r>
    </w:p>
  </w:endnote>
  <w:endnote w:type="continuationSeparator" w:id="0">
    <w:p w:rsidR="008D1230" w:rsidRDefault="008D1230" w:rsidP="00C6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230" w:rsidRDefault="008D1230" w:rsidP="00C67B4C">
      <w:r>
        <w:separator/>
      </w:r>
    </w:p>
  </w:footnote>
  <w:footnote w:type="continuationSeparator" w:id="0">
    <w:p w:rsidR="008D1230" w:rsidRDefault="008D1230" w:rsidP="00C6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9D624718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FF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FF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color w:val="FF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color w:val="FF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  <w:color w:val="FF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color w:val="FF0000"/>
        <w:sz w:val="26"/>
        <w:szCs w:val="26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FF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FF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FF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FF0000"/>
        <w:sz w:val="28"/>
        <w:szCs w:val="28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FF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color w:val="FF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color w:val="FF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FF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color w:val="FF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/>
        <w:color w:val="FF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FF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/>
        <w:color w:val="FF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color w:val="FF0000"/>
      </w:rPr>
    </w:lvl>
  </w:abstractNum>
  <w:abstractNum w:abstractNumId="4" w15:restartNumberingAfterBreak="0">
    <w:nsid w:val="00920AD5"/>
    <w:multiLevelType w:val="hybridMultilevel"/>
    <w:tmpl w:val="801AD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CA73B7"/>
    <w:multiLevelType w:val="hybridMultilevel"/>
    <w:tmpl w:val="2B12C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06746A"/>
    <w:multiLevelType w:val="hybridMultilevel"/>
    <w:tmpl w:val="B9322E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155542"/>
    <w:multiLevelType w:val="hybridMultilevel"/>
    <w:tmpl w:val="1414A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6E62CF"/>
    <w:multiLevelType w:val="hybridMultilevel"/>
    <w:tmpl w:val="057815D8"/>
    <w:lvl w:ilvl="0" w:tplc="3D94C5E8">
      <w:start w:val="1"/>
      <w:numFmt w:val="decimal"/>
      <w:lvlText w:val="%1."/>
      <w:lvlJc w:val="left"/>
      <w:pPr>
        <w:ind w:left="530" w:hanging="4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9" w15:restartNumberingAfterBreak="0">
    <w:nsid w:val="18373003"/>
    <w:multiLevelType w:val="hybridMultilevel"/>
    <w:tmpl w:val="32567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76978"/>
    <w:multiLevelType w:val="multilevel"/>
    <w:tmpl w:val="C91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47627"/>
    <w:multiLevelType w:val="hybridMultilevel"/>
    <w:tmpl w:val="7D54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601AA"/>
    <w:multiLevelType w:val="hybridMultilevel"/>
    <w:tmpl w:val="F8D8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25858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27054"/>
    <w:multiLevelType w:val="hybridMultilevel"/>
    <w:tmpl w:val="1DFA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422C2"/>
    <w:multiLevelType w:val="hybridMultilevel"/>
    <w:tmpl w:val="6B589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034FA"/>
    <w:multiLevelType w:val="hybridMultilevel"/>
    <w:tmpl w:val="4F5C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F3559"/>
    <w:multiLevelType w:val="hybridMultilevel"/>
    <w:tmpl w:val="51B86E5E"/>
    <w:lvl w:ilvl="0" w:tplc="9EAA7A7C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3969F4"/>
    <w:multiLevelType w:val="hybridMultilevel"/>
    <w:tmpl w:val="5F944C50"/>
    <w:lvl w:ilvl="0" w:tplc="B9F45F7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1B94"/>
    <w:multiLevelType w:val="hybridMultilevel"/>
    <w:tmpl w:val="6B5C0F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94B6B"/>
    <w:multiLevelType w:val="hybridMultilevel"/>
    <w:tmpl w:val="2BC8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C5A24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760C5"/>
    <w:multiLevelType w:val="hybridMultilevel"/>
    <w:tmpl w:val="5CA0BF1E"/>
    <w:lvl w:ilvl="0" w:tplc="18061BAE">
      <w:start w:val="1"/>
      <w:numFmt w:val="decimal"/>
      <w:lvlText w:val="%1."/>
      <w:lvlJc w:val="left"/>
      <w:pPr>
        <w:ind w:left="584" w:hanging="5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3" w15:restartNumberingAfterBreak="0">
    <w:nsid w:val="67770110"/>
    <w:multiLevelType w:val="hybridMultilevel"/>
    <w:tmpl w:val="0226D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9E3"/>
    <w:multiLevelType w:val="hybridMultilevel"/>
    <w:tmpl w:val="AE56B788"/>
    <w:lvl w:ilvl="0" w:tplc="D0362F4A">
      <w:start w:val="1"/>
      <w:numFmt w:val="decimal"/>
      <w:lvlText w:val="%1."/>
      <w:lvlJc w:val="left"/>
      <w:pPr>
        <w:ind w:left="607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71669"/>
    <w:multiLevelType w:val="hybridMultilevel"/>
    <w:tmpl w:val="36002D28"/>
    <w:lvl w:ilvl="0" w:tplc="D806FD3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C6685"/>
    <w:multiLevelType w:val="hybridMultilevel"/>
    <w:tmpl w:val="71067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33160"/>
    <w:multiLevelType w:val="hybridMultilevel"/>
    <w:tmpl w:val="B7BA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27"/>
  </w:num>
  <w:num w:numId="9">
    <w:abstractNumId w:val="25"/>
  </w:num>
  <w:num w:numId="10">
    <w:abstractNumId w:val="14"/>
  </w:num>
  <w:num w:numId="11">
    <w:abstractNumId w:val="10"/>
  </w:num>
  <w:num w:numId="12">
    <w:abstractNumId w:val="7"/>
  </w:num>
  <w:num w:numId="13">
    <w:abstractNumId w:val="20"/>
  </w:num>
  <w:num w:numId="14">
    <w:abstractNumId w:val="12"/>
  </w:num>
  <w:num w:numId="15">
    <w:abstractNumId w:val="23"/>
  </w:num>
  <w:num w:numId="16">
    <w:abstractNumId w:val="5"/>
  </w:num>
  <w:num w:numId="17">
    <w:abstractNumId w:val="11"/>
  </w:num>
  <w:num w:numId="18">
    <w:abstractNumId w:val="18"/>
  </w:num>
  <w:num w:numId="19">
    <w:abstractNumId w:val="8"/>
  </w:num>
  <w:num w:numId="20">
    <w:abstractNumId w:val="13"/>
  </w:num>
  <w:num w:numId="21">
    <w:abstractNumId w:val="15"/>
  </w:num>
  <w:num w:numId="22">
    <w:abstractNumId w:val="24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00925"/>
    <w:rsid w:val="00001901"/>
    <w:rsid w:val="00002AFD"/>
    <w:rsid w:val="00005F6C"/>
    <w:rsid w:val="00007705"/>
    <w:rsid w:val="0001198F"/>
    <w:rsid w:val="00012583"/>
    <w:rsid w:val="00012911"/>
    <w:rsid w:val="00013197"/>
    <w:rsid w:val="000138E9"/>
    <w:rsid w:val="00017766"/>
    <w:rsid w:val="000213E1"/>
    <w:rsid w:val="0002248C"/>
    <w:rsid w:val="0002472A"/>
    <w:rsid w:val="00027481"/>
    <w:rsid w:val="00027C0F"/>
    <w:rsid w:val="00030FD3"/>
    <w:rsid w:val="00031D41"/>
    <w:rsid w:val="00031F5C"/>
    <w:rsid w:val="0003761A"/>
    <w:rsid w:val="00040EE2"/>
    <w:rsid w:val="00041FBB"/>
    <w:rsid w:val="00044068"/>
    <w:rsid w:val="00044A36"/>
    <w:rsid w:val="00045D8B"/>
    <w:rsid w:val="00050EB7"/>
    <w:rsid w:val="000516F9"/>
    <w:rsid w:val="00051DD1"/>
    <w:rsid w:val="000527C6"/>
    <w:rsid w:val="00053CF9"/>
    <w:rsid w:val="000565AA"/>
    <w:rsid w:val="00057AFA"/>
    <w:rsid w:val="00057F6A"/>
    <w:rsid w:val="00061152"/>
    <w:rsid w:val="000615A7"/>
    <w:rsid w:val="0006259F"/>
    <w:rsid w:val="00062744"/>
    <w:rsid w:val="00062DB3"/>
    <w:rsid w:val="00066E44"/>
    <w:rsid w:val="00073D60"/>
    <w:rsid w:val="00074CC0"/>
    <w:rsid w:val="00075BE0"/>
    <w:rsid w:val="00076AF6"/>
    <w:rsid w:val="00080DF9"/>
    <w:rsid w:val="00081DEA"/>
    <w:rsid w:val="00082F91"/>
    <w:rsid w:val="000863AB"/>
    <w:rsid w:val="00086644"/>
    <w:rsid w:val="00090898"/>
    <w:rsid w:val="0009346F"/>
    <w:rsid w:val="00093A8C"/>
    <w:rsid w:val="0009634C"/>
    <w:rsid w:val="000970B1"/>
    <w:rsid w:val="000A0AF6"/>
    <w:rsid w:val="000A1808"/>
    <w:rsid w:val="000A2A10"/>
    <w:rsid w:val="000A3EF4"/>
    <w:rsid w:val="000A68B9"/>
    <w:rsid w:val="000A7B0F"/>
    <w:rsid w:val="000B025E"/>
    <w:rsid w:val="000B0C3F"/>
    <w:rsid w:val="000B12FC"/>
    <w:rsid w:val="000B3717"/>
    <w:rsid w:val="000B5CF4"/>
    <w:rsid w:val="000C0BA2"/>
    <w:rsid w:val="000C21BA"/>
    <w:rsid w:val="000C54C0"/>
    <w:rsid w:val="000C56CF"/>
    <w:rsid w:val="000D14CF"/>
    <w:rsid w:val="000D2702"/>
    <w:rsid w:val="000D2A94"/>
    <w:rsid w:val="000D2AEC"/>
    <w:rsid w:val="000D5AF0"/>
    <w:rsid w:val="000D686F"/>
    <w:rsid w:val="000E0014"/>
    <w:rsid w:val="000E0985"/>
    <w:rsid w:val="000E48AE"/>
    <w:rsid w:val="000E54AC"/>
    <w:rsid w:val="000F0D2B"/>
    <w:rsid w:val="000F148F"/>
    <w:rsid w:val="000F179B"/>
    <w:rsid w:val="000F2937"/>
    <w:rsid w:val="000F361D"/>
    <w:rsid w:val="000F477F"/>
    <w:rsid w:val="001014E5"/>
    <w:rsid w:val="001017ED"/>
    <w:rsid w:val="00103B9D"/>
    <w:rsid w:val="0010646E"/>
    <w:rsid w:val="0010718E"/>
    <w:rsid w:val="00107795"/>
    <w:rsid w:val="00110662"/>
    <w:rsid w:val="00111661"/>
    <w:rsid w:val="001116E1"/>
    <w:rsid w:val="001134D2"/>
    <w:rsid w:val="001137E4"/>
    <w:rsid w:val="001147D6"/>
    <w:rsid w:val="00117795"/>
    <w:rsid w:val="00117798"/>
    <w:rsid w:val="00120334"/>
    <w:rsid w:val="00120790"/>
    <w:rsid w:val="00121715"/>
    <w:rsid w:val="00122525"/>
    <w:rsid w:val="001247E3"/>
    <w:rsid w:val="0012552B"/>
    <w:rsid w:val="001257A7"/>
    <w:rsid w:val="001276D1"/>
    <w:rsid w:val="001303D4"/>
    <w:rsid w:val="00136354"/>
    <w:rsid w:val="00137484"/>
    <w:rsid w:val="001378FB"/>
    <w:rsid w:val="0014263A"/>
    <w:rsid w:val="00144247"/>
    <w:rsid w:val="00144261"/>
    <w:rsid w:val="0014553A"/>
    <w:rsid w:val="001503F2"/>
    <w:rsid w:val="001521B3"/>
    <w:rsid w:val="00154178"/>
    <w:rsid w:val="00155120"/>
    <w:rsid w:val="0015647A"/>
    <w:rsid w:val="0015681B"/>
    <w:rsid w:val="00163259"/>
    <w:rsid w:val="00164306"/>
    <w:rsid w:val="00165880"/>
    <w:rsid w:val="00165F5F"/>
    <w:rsid w:val="001667D7"/>
    <w:rsid w:val="00167744"/>
    <w:rsid w:val="00171067"/>
    <w:rsid w:val="001747D2"/>
    <w:rsid w:val="00176A18"/>
    <w:rsid w:val="001807C3"/>
    <w:rsid w:val="00182D06"/>
    <w:rsid w:val="001832FC"/>
    <w:rsid w:val="00183AC1"/>
    <w:rsid w:val="00184D7B"/>
    <w:rsid w:val="00184F41"/>
    <w:rsid w:val="00185551"/>
    <w:rsid w:val="00185D92"/>
    <w:rsid w:val="00186A46"/>
    <w:rsid w:val="00190AC8"/>
    <w:rsid w:val="001959A2"/>
    <w:rsid w:val="001A018B"/>
    <w:rsid w:val="001A1216"/>
    <w:rsid w:val="001A1ED4"/>
    <w:rsid w:val="001A2721"/>
    <w:rsid w:val="001A2764"/>
    <w:rsid w:val="001A38CC"/>
    <w:rsid w:val="001A412B"/>
    <w:rsid w:val="001A447B"/>
    <w:rsid w:val="001A497E"/>
    <w:rsid w:val="001A4AA8"/>
    <w:rsid w:val="001A5343"/>
    <w:rsid w:val="001A59CB"/>
    <w:rsid w:val="001A7AD9"/>
    <w:rsid w:val="001B2E7B"/>
    <w:rsid w:val="001B6E9A"/>
    <w:rsid w:val="001B7741"/>
    <w:rsid w:val="001B7A92"/>
    <w:rsid w:val="001C2573"/>
    <w:rsid w:val="001C2C89"/>
    <w:rsid w:val="001C32A9"/>
    <w:rsid w:val="001C3D9D"/>
    <w:rsid w:val="001C7B8F"/>
    <w:rsid w:val="001D3C81"/>
    <w:rsid w:val="001D5CDE"/>
    <w:rsid w:val="001D65B1"/>
    <w:rsid w:val="001D73DF"/>
    <w:rsid w:val="001E0169"/>
    <w:rsid w:val="001E0F3B"/>
    <w:rsid w:val="001E1696"/>
    <w:rsid w:val="001E3E03"/>
    <w:rsid w:val="001E4A6D"/>
    <w:rsid w:val="001E56C3"/>
    <w:rsid w:val="001E6480"/>
    <w:rsid w:val="001E69F7"/>
    <w:rsid w:val="001E778B"/>
    <w:rsid w:val="001F054A"/>
    <w:rsid w:val="001F0C74"/>
    <w:rsid w:val="001F1B7A"/>
    <w:rsid w:val="001F2912"/>
    <w:rsid w:val="001F2D6D"/>
    <w:rsid w:val="0020247A"/>
    <w:rsid w:val="00202860"/>
    <w:rsid w:val="00202BBC"/>
    <w:rsid w:val="00203A28"/>
    <w:rsid w:val="0020678B"/>
    <w:rsid w:val="00206FD2"/>
    <w:rsid w:val="002107FF"/>
    <w:rsid w:val="00214167"/>
    <w:rsid w:val="0021477B"/>
    <w:rsid w:val="00217764"/>
    <w:rsid w:val="00220590"/>
    <w:rsid w:val="00222C2B"/>
    <w:rsid w:val="00223F57"/>
    <w:rsid w:val="00225FC0"/>
    <w:rsid w:val="00227E4A"/>
    <w:rsid w:val="002343E9"/>
    <w:rsid w:val="0023680E"/>
    <w:rsid w:val="002369B2"/>
    <w:rsid w:val="00237C07"/>
    <w:rsid w:val="002407D5"/>
    <w:rsid w:val="00243907"/>
    <w:rsid w:val="00243E78"/>
    <w:rsid w:val="002458A6"/>
    <w:rsid w:val="002460C1"/>
    <w:rsid w:val="00251C93"/>
    <w:rsid w:val="00254FEA"/>
    <w:rsid w:val="002623D9"/>
    <w:rsid w:val="00263BBD"/>
    <w:rsid w:val="0026610A"/>
    <w:rsid w:val="0026635C"/>
    <w:rsid w:val="002708B5"/>
    <w:rsid w:val="002709C4"/>
    <w:rsid w:val="00270B1A"/>
    <w:rsid w:val="002718B9"/>
    <w:rsid w:val="0027304F"/>
    <w:rsid w:val="002761AF"/>
    <w:rsid w:val="00280DF2"/>
    <w:rsid w:val="00282604"/>
    <w:rsid w:val="002831CC"/>
    <w:rsid w:val="00285BAB"/>
    <w:rsid w:val="002867C6"/>
    <w:rsid w:val="0029017D"/>
    <w:rsid w:val="00290F94"/>
    <w:rsid w:val="00295B28"/>
    <w:rsid w:val="00295E6E"/>
    <w:rsid w:val="002975BA"/>
    <w:rsid w:val="002A189B"/>
    <w:rsid w:val="002B2248"/>
    <w:rsid w:val="002B2F9A"/>
    <w:rsid w:val="002B3D13"/>
    <w:rsid w:val="002B3F48"/>
    <w:rsid w:val="002B5DEF"/>
    <w:rsid w:val="002B6AC3"/>
    <w:rsid w:val="002B7071"/>
    <w:rsid w:val="002B7A06"/>
    <w:rsid w:val="002C0985"/>
    <w:rsid w:val="002C2413"/>
    <w:rsid w:val="002C404F"/>
    <w:rsid w:val="002C5C9D"/>
    <w:rsid w:val="002D2BDC"/>
    <w:rsid w:val="002D3D61"/>
    <w:rsid w:val="002D5B4B"/>
    <w:rsid w:val="002E05BC"/>
    <w:rsid w:val="002E10F7"/>
    <w:rsid w:val="002E1F9A"/>
    <w:rsid w:val="002E2EB3"/>
    <w:rsid w:val="002F0CD3"/>
    <w:rsid w:val="002F1B98"/>
    <w:rsid w:val="002F3CCF"/>
    <w:rsid w:val="002F731B"/>
    <w:rsid w:val="003002A2"/>
    <w:rsid w:val="00300925"/>
    <w:rsid w:val="003104D3"/>
    <w:rsid w:val="0031179F"/>
    <w:rsid w:val="00312815"/>
    <w:rsid w:val="003172FF"/>
    <w:rsid w:val="00320C35"/>
    <w:rsid w:val="0032258E"/>
    <w:rsid w:val="00324522"/>
    <w:rsid w:val="00325EF1"/>
    <w:rsid w:val="0032670E"/>
    <w:rsid w:val="0032741C"/>
    <w:rsid w:val="00330D3E"/>
    <w:rsid w:val="00333FF0"/>
    <w:rsid w:val="0033421E"/>
    <w:rsid w:val="00334C11"/>
    <w:rsid w:val="00336FBE"/>
    <w:rsid w:val="003421EF"/>
    <w:rsid w:val="0034390C"/>
    <w:rsid w:val="00343FA2"/>
    <w:rsid w:val="00345F8D"/>
    <w:rsid w:val="00347A1D"/>
    <w:rsid w:val="00351E1B"/>
    <w:rsid w:val="00353CF6"/>
    <w:rsid w:val="00354C5D"/>
    <w:rsid w:val="003557C0"/>
    <w:rsid w:val="00356D31"/>
    <w:rsid w:val="003574A9"/>
    <w:rsid w:val="00357AD2"/>
    <w:rsid w:val="0036194A"/>
    <w:rsid w:val="00361E25"/>
    <w:rsid w:val="00365436"/>
    <w:rsid w:val="00365F79"/>
    <w:rsid w:val="003666B7"/>
    <w:rsid w:val="00366FF7"/>
    <w:rsid w:val="003670C9"/>
    <w:rsid w:val="003735B6"/>
    <w:rsid w:val="003752A6"/>
    <w:rsid w:val="0038014D"/>
    <w:rsid w:val="00387DB4"/>
    <w:rsid w:val="00390515"/>
    <w:rsid w:val="003908F2"/>
    <w:rsid w:val="00390D75"/>
    <w:rsid w:val="003A0D5D"/>
    <w:rsid w:val="003A10B2"/>
    <w:rsid w:val="003A1B07"/>
    <w:rsid w:val="003A350F"/>
    <w:rsid w:val="003A59BE"/>
    <w:rsid w:val="003B0435"/>
    <w:rsid w:val="003B1F15"/>
    <w:rsid w:val="003B280A"/>
    <w:rsid w:val="003B2CB8"/>
    <w:rsid w:val="003B6161"/>
    <w:rsid w:val="003B65AD"/>
    <w:rsid w:val="003B6D88"/>
    <w:rsid w:val="003C3673"/>
    <w:rsid w:val="003C469B"/>
    <w:rsid w:val="003C56D8"/>
    <w:rsid w:val="003C746D"/>
    <w:rsid w:val="003D0316"/>
    <w:rsid w:val="003D1BD2"/>
    <w:rsid w:val="003D30FB"/>
    <w:rsid w:val="003D4267"/>
    <w:rsid w:val="003D4411"/>
    <w:rsid w:val="003D5EA3"/>
    <w:rsid w:val="003D5F57"/>
    <w:rsid w:val="003D5FFB"/>
    <w:rsid w:val="003D71B4"/>
    <w:rsid w:val="003E316E"/>
    <w:rsid w:val="003E3C3A"/>
    <w:rsid w:val="003E50A5"/>
    <w:rsid w:val="003E7958"/>
    <w:rsid w:val="003F2217"/>
    <w:rsid w:val="003F2B17"/>
    <w:rsid w:val="003F3792"/>
    <w:rsid w:val="003F4B63"/>
    <w:rsid w:val="003F4EC8"/>
    <w:rsid w:val="003F545D"/>
    <w:rsid w:val="003F59D2"/>
    <w:rsid w:val="003F6B11"/>
    <w:rsid w:val="004014D8"/>
    <w:rsid w:val="00402D52"/>
    <w:rsid w:val="00402D59"/>
    <w:rsid w:val="004069BC"/>
    <w:rsid w:val="00412D0A"/>
    <w:rsid w:val="00412E11"/>
    <w:rsid w:val="00413E17"/>
    <w:rsid w:val="00414733"/>
    <w:rsid w:val="004151B6"/>
    <w:rsid w:val="004152F8"/>
    <w:rsid w:val="004208A2"/>
    <w:rsid w:val="0042123E"/>
    <w:rsid w:val="004228E7"/>
    <w:rsid w:val="00422C68"/>
    <w:rsid w:val="0042498C"/>
    <w:rsid w:val="00425147"/>
    <w:rsid w:val="00425938"/>
    <w:rsid w:val="00427C1C"/>
    <w:rsid w:val="00427E12"/>
    <w:rsid w:val="00432B00"/>
    <w:rsid w:val="00432D8B"/>
    <w:rsid w:val="00435A50"/>
    <w:rsid w:val="00440AD3"/>
    <w:rsid w:val="004437E4"/>
    <w:rsid w:val="00444B03"/>
    <w:rsid w:val="00444F44"/>
    <w:rsid w:val="00445681"/>
    <w:rsid w:val="00445E68"/>
    <w:rsid w:val="004467B4"/>
    <w:rsid w:val="00447550"/>
    <w:rsid w:val="00451191"/>
    <w:rsid w:val="00451558"/>
    <w:rsid w:val="00455621"/>
    <w:rsid w:val="00457EBC"/>
    <w:rsid w:val="004615A4"/>
    <w:rsid w:val="004654EF"/>
    <w:rsid w:val="00465EBB"/>
    <w:rsid w:val="00470651"/>
    <w:rsid w:val="004717F8"/>
    <w:rsid w:val="00472687"/>
    <w:rsid w:val="0047418B"/>
    <w:rsid w:val="004752FF"/>
    <w:rsid w:val="00477273"/>
    <w:rsid w:val="004776E1"/>
    <w:rsid w:val="004778C0"/>
    <w:rsid w:val="00477DFE"/>
    <w:rsid w:val="00480614"/>
    <w:rsid w:val="00480F3F"/>
    <w:rsid w:val="00484A97"/>
    <w:rsid w:val="00485B67"/>
    <w:rsid w:val="004863CA"/>
    <w:rsid w:val="00490F3D"/>
    <w:rsid w:val="00490FDF"/>
    <w:rsid w:val="0049394E"/>
    <w:rsid w:val="004A3337"/>
    <w:rsid w:val="004A477C"/>
    <w:rsid w:val="004B6B18"/>
    <w:rsid w:val="004B7D89"/>
    <w:rsid w:val="004C21B6"/>
    <w:rsid w:val="004C3CC8"/>
    <w:rsid w:val="004C49DC"/>
    <w:rsid w:val="004C7DC4"/>
    <w:rsid w:val="004D24D7"/>
    <w:rsid w:val="004D6BAC"/>
    <w:rsid w:val="004D73BD"/>
    <w:rsid w:val="004D7DED"/>
    <w:rsid w:val="004E0167"/>
    <w:rsid w:val="004E0565"/>
    <w:rsid w:val="004E38BB"/>
    <w:rsid w:val="004E5475"/>
    <w:rsid w:val="004F08A5"/>
    <w:rsid w:val="004F1167"/>
    <w:rsid w:val="004F385B"/>
    <w:rsid w:val="004F3F16"/>
    <w:rsid w:val="00501397"/>
    <w:rsid w:val="00503619"/>
    <w:rsid w:val="00504979"/>
    <w:rsid w:val="005066CB"/>
    <w:rsid w:val="00506B95"/>
    <w:rsid w:val="00512E6F"/>
    <w:rsid w:val="00517D14"/>
    <w:rsid w:val="00520ACD"/>
    <w:rsid w:val="0052256C"/>
    <w:rsid w:val="00525511"/>
    <w:rsid w:val="005263F8"/>
    <w:rsid w:val="00526E6D"/>
    <w:rsid w:val="005271E1"/>
    <w:rsid w:val="00532AF6"/>
    <w:rsid w:val="005360C3"/>
    <w:rsid w:val="0053759A"/>
    <w:rsid w:val="00541904"/>
    <w:rsid w:val="00544F36"/>
    <w:rsid w:val="005460CD"/>
    <w:rsid w:val="0054783C"/>
    <w:rsid w:val="00547A0E"/>
    <w:rsid w:val="005507FC"/>
    <w:rsid w:val="00550D55"/>
    <w:rsid w:val="0055132A"/>
    <w:rsid w:val="00551B29"/>
    <w:rsid w:val="00553738"/>
    <w:rsid w:val="0055396F"/>
    <w:rsid w:val="0055426E"/>
    <w:rsid w:val="00555060"/>
    <w:rsid w:val="00556055"/>
    <w:rsid w:val="00557D1B"/>
    <w:rsid w:val="005601DB"/>
    <w:rsid w:val="005633F3"/>
    <w:rsid w:val="0056358B"/>
    <w:rsid w:val="00570F8E"/>
    <w:rsid w:val="00574709"/>
    <w:rsid w:val="00575B0F"/>
    <w:rsid w:val="005760A3"/>
    <w:rsid w:val="00576193"/>
    <w:rsid w:val="00577850"/>
    <w:rsid w:val="00583FF9"/>
    <w:rsid w:val="00585018"/>
    <w:rsid w:val="0059226E"/>
    <w:rsid w:val="00592B2D"/>
    <w:rsid w:val="00592FB1"/>
    <w:rsid w:val="00593603"/>
    <w:rsid w:val="00593D29"/>
    <w:rsid w:val="00594BBF"/>
    <w:rsid w:val="005950EA"/>
    <w:rsid w:val="00595AE1"/>
    <w:rsid w:val="00595FA8"/>
    <w:rsid w:val="00597CF8"/>
    <w:rsid w:val="005A2BD0"/>
    <w:rsid w:val="005A5193"/>
    <w:rsid w:val="005A7641"/>
    <w:rsid w:val="005A7DD6"/>
    <w:rsid w:val="005B2827"/>
    <w:rsid w:val="005B3D3C"/>
    <w:rsid w:val="005B4A0A"/>
    <w:rsid w:val="005C005D"/>
    <w:rsid w:val="005C4569"/>
    <w:rsid w:val="005C5BF0"/>
    <w:rsid w:val="005D0E65"/>
    <w:rsid w:val="005D0F14"/>
    <w:rsid w:val="005D355F"/>
    <w:rsid w:val="005D4106"/>
    <w:rsid w:val="005D4A49"/>
    <w:rsid w:val="005D4B8E"/>
    <w:rsid w:val="005D5E54"/>
    <w:rsid w:val="005E0C82"/>
    <w:rsid w:val="005E54FF"/>
    <w:rsid w:val="005E6492"/>
    <w:rsid w:val="005F35BC"/>
    <w:rsid w:val="005F40F4"/>
    <w:rsid w:val="005F64CA"/>
    <w:rsid w:val="00600233"/>
    <w:rsid w:val="00602879"/>
    <w:rsid w:val="00602DCB"/>
    <w:rsid w:val="0061008F"/>
    <w:rsid w:val="00610F52"/>
    <w:rsid w:val="00611403"/>
    <w:rsid w:val="00613B31"/>
    <w:rsid w:val="0061432C"/>
    <w:rsid w:val="00617074"/>
    <w:rsid w:val="00621A7A"/>
    <w:rsid w:val="0062203A"/>
    <w:rsid w:val="0062469A"/>
    <w:rsid w:val="006270CE"/>
    <w:rsid w:val="006305EB"/>
    <w:rsid w:val="00631CBC"/>
    <w:rsid w:val="0063218B"/>
    <w:rsid w:val="00633C59"/>
    <w:rsid w:val="00634392"/>
    <w:rsid w:val="0063594B"/>
    <w:rsid w:val="00637B1C"/>
    <w:rsid w:val="006414AE"/>
    <w:rsid w:val="006430EB"/>
    <w:rsid w:val="00645B93"/>
    <w:rsid w:val="00645BF5"/>
    <w:rsid w:val="00647C68"/>
    <w:rsid w:val="00651B74"/>
    <w:rsid w:val="006522C6"/>
    <w:rsid w:val="00655A9D"/>
    <w:rsid w:val="00655CAF"/>
    <w:rsid w:val="00657039"/>
    <w:rsid w:val="00661029"/>
    <w:rsid w:val="00661FCD"/>
    <w:rsid w:val="006624EE"/>
    <w:rsid w:val="00664BAB"/>
    <w:rsid w:val="006655F8"/>
    <w:rsid w:val="00671595"/>
    <w:rsid w:val="00674AFB"/>
    <w:rsid w:val="00675101"/>
    <w:rsid w:val="006811B0"/>
    <w:rsid w:val="00682333"/>
    <w:rsid w:val="006839AB"/>
    <w:rsid w:val="00684F29"/>
    <w:rsid w:val="00686E85"/>
    <w:rsid w:val="0069014A"/>
    <w:rsid w:val="00691691"/>
    <w:rsid w:val="00693E0C"/>
    <w:rsid w:val="00696485"/>
    <w:rsid w:val="00697E51"/>
    <w:rsid w:val="006A1397"/>
    <w:rsid w:val="006A1DB2"/>
    <w:rsid w:val="006A2AF2"/>
    <w:rsid w:val="006A340B"/>
    <w:rsid w:val="006A3E42"/>
    <w:rsid w:val="006A58CC"/>
    <w:rsid w:val="006A6913"/>
    <w:rsid w:val="006B0113"/>
    <w:rsid w:val="006B0E2A"/>
    <w:rsid w:val="006B0E31"/>
    <w:rsid w:val="006B20A9"/>
    <w:rsid w:val="006B448B"/>
    <w:rsid w:val="006B4F98"/>
    <w:rsid w:val="006C2AFF"/>
    <w:rsid w:val="006C437F"/>
    <w:rsid w:val="006D1895"/>
    <w:rsid w:val="006D1929"/>
    <w:rsid w:val="006D3023"/>
    <w:rsid w:val="006D4AAF"/>
    <w:rsid w:val="006D6FE3"/>
    <w:rsid w:val="006E0C54"/>
    <w:rsid w:val="006E4473"/>
    <w:rsid w:val="006E496E"/>
    <w:rsid w:val="006E5586"/>
    <w:rsid w:val="006E752A"/>
    <w:rsid w:val="006F000D"/>
    <w:rsid w:val="006F4B91"/>
    <w:rsid w:val="007002CD"/>
    <w:rsid w:val="007011A8"/>
    <w:rsid w:val="00702399"/>
    <w:rsid w:val="00702C80"/>
    <w:rsid w:val="007048F9"/>
    <w:rsid w:val="00704CAC"/>
    <w:rsid w:val="00706B96"/>
    <w:rsid w:val="007074D0"/>
    <w:rsid w:val="00707986"/>
    <w:rsid w:val="007079F0"/>
    <w:rsid w:val="00707A49"/>
    <w:rsid w:val="007117BE"/>
    <w:rsid w:val="007124AE"/>
    <w:rsid w:val="0071392C"/>
    <w:rsid w:val="007148D3"/>
    <w:rsid w:val="007161D8"/>
    <w:rsid w:val="0071799A"/>
    <w:rsid w:val="007206A4"/>
    <w:rsid w:val="007219D9"/>
    <w:rsid w:val="00722434"/>
    <w:rsid w:val="007242E6"/>
    <w:rsid w:val="00726D94"/>
    <w:rsid w:val="0072747E"/>
    <w:rsid w:val="0073007B"/>
    <w:rsid w:val="00731205"/>
    <w:rsid w:val="00732076"/>
    <w:rsid w:val="007321F1"/>
    <w:rsid w:val="007333AD"/>
    <w:rsid w:val="00733AA9"/>
    <w:rsid w:val="007351D2"/>
    <w:rsid w:val="00740CDB"/>
    <w:rsid w:val="007425BD"/>
    <w:rsid w:val="007437C3"/>
    <w:rsid w:val="00745EAA"/>
    <w:rsid w:val="00746B03"/>
    <w:rsid w:val="00747132"/>
    <w:rsid w:val="00751C58"/>
    <w:rsid w:val="007538AB"/>
    <w:rsid w:val="007538D6"/>
    <w:rsid w:val="00753FF6"/>
    <w:rsid w:val="00764A66"/>
    <w:rsid w:val="00766455"/>
    <w:rsid w:val="00771363"/>
    <w:rsid w:val="00772231"/>
    <w:rsid w:val="007728F4"/>
    <w:rsid w:val="00772ABF"/>
    <w:rsid w:val="00772C50"/>
    <w:rsid w:val="00773433"/>
    <w:rsid w:val="0077360A"/>
    <w:rsid w:val="00774175"/>
    <w:rsid w:val="00776C0F"/>
    <w:rsid w:val="0077721D"/>
    <w:rsid w:val="00783F8C"/>
    <w:rsid w:val="007859CA"/>
    <w:rsid w:val="00785E59"/>
    <w:rsid w:val="00790426"/>
    <w:rsid w:val="007907B4"/>
    <w:rsid w:val="007918A2"/>
    <w:rsid w:val="0079226D"/>
    <w:rsid w:val="007925AC"/>
    <w:rsid w:val="00793CD0"/>
    <w:rsid w:val="00797641"/>
    <w:rsid w:val="00797B52"/>
    <w:rsid w:val="007A2C0D"/>
    <w:rsid w:val="007A2D74"/>
    <w:rsid w:val="007A3850"/>
    <w:rsid w:val="007A6D95"/>
    <w:rsid w:val="007A720C"/>
    <w:rsid w:val="007B04F2"/>
    <w:rsid w:val="007B0E42"/>
    <w:rsid w:val="007B13D9"/>
    <w:rsid w:val="007B24DE"/>
    <w:rsid w:val="007B3784"/>
    <w:rsid w:val="007C071D"/>
    <w:rsid w:val="007C0CB6"/>
    <w:rsid w:val="007C1134"/>
    <w:rsid w:val="007C2800"/>
    <w:rsid w:val="007C30F7"/>
    <w:rsid w:val="007C497D"/>
    <w:rsid w:val="007D0839"/>
    <w:rsid w:val="007D1D67"/>
    <w:rsid w:val="007D1F28"/>
    <w:rsid w:val="007D22AB"/>
    <w:rsid w:val="007D36ED"/>
    <w:rsid w:val="007D3F5E"/>
    <w:rsid w:val="007D5981"/>
    <w:rsid w:val="007D651C"/>
    <w:rsid w:val="007D68B4"/>
    <w:rsid w:val="007E099D"/>
    <w:rsid w:val="007E5568"/>
    <w:rsid w:val="007E55D5"/>
    <w:rsid w:val="007E5932"/>
    <w:rsid w:val="007E5959"/>
    <w:rsid w:val="007F0526"/>
    <w:rsid w:val="007F07E1"/>
    <w:rsid w:val="007F1DA8"/>
    <w:rsid w:val="007F21B7"/>
    <w:rsid w:val="007F248E"/>
    <w:rsid w:val="007F5529"/>
    <w:rsid w:val="0080110C"/>
    <w:rsid w:val="00810DBB"/>
    <w:rsid w:val="008115DC"/>
    <w:rsid w:val="008127C5"/>
    <w:rsid w:val="0081538E"/>
    <w:rsid w:val="00816DB5"/>
    <w:rsid w:val="00817134"/>
    <w:rsid w:val="00817933"/>
    <w:rsid w:val="00821850"/>
    <w:rsid w:val="0082622A"/>
    <w:rsid w:val="008268D4"/>
    <w:rsid w:val="00830BC4"/>
    <w:rsid w:val="00831E1D"/>
    <w:rsid w:val="00831E69"/>
    <w:rsid w:val="008332CF"/>
    <w:rsid w:val="00833D4D"/>
    <w:rsid w:val="00834DAC"/>
    <w:rsid w:val="00836DDB"/>
    <w:rsid w:val="008410A5"/>
    <w:rsid w:val="00841302"/>
    <w:rsid w:val="0084533F"/>
    <w:rsid w:val="00846CC3"/>
    <w:rsid w:val="0084725E"/>
    <w:rsid w:val="00847EAA"/>
    <w:rsid w:val="00850AB8"/>
    <w:rsid w:val="00851FC3"/>
    <w:rsid w:val="00852216"/>
    <w:rsid w:val="00852E72"/>
    <w:rsid w:val="00855289"/>
    <w:rsid w:val="008572A9"/>
    <w:rsid w:val="00861BE4"/>
    <w:rsid w:val="00861FF1"/>
    <w:rsid w:val="008624C1"/>
    <w:rsid w:val="0086316D"/>
    <w:rsid w:val="00863965"/>
    <w:rsid w:val="00864605"/>
    <w:rsid w:val="0086625C"/>
    <w:rsid w:val="00867E7F"/>
    <w:rsid w:val="00870C25"/>
    <w:rsid w:val="00871CD3"/>
    <w:rsid w:val="00873437"/>
    <w:rsid w:val="008750AB"/>
    <w:rsid w:val="0087556B"/>
    <w:rsid w:val="00875FDD"/>
    <w:rsid w:val="0087674B"/>
    <w:rsid w:val="008820A0"/>
    <w:rsid w:val="00882B67"/>
    <w:rsid w:val="00883F03"/>
    <w:rsid w:val="00884CE9"/>
    <w:rsid w:val="00885DC9"/>
    <w:rsid w:val="0089574A"/>
    <w:rsid w:val="00896A31"/>
    <w:rsid w:val="008A2679"/>
    <w:rsid w:val="008A507D"/>
    <w:rsid w:val="008A6274"/>
    <w:rsid w:val="008A7D3C"/>
    <w:rsid w:val="008B0E20"/>
    <w:rsid w:val="008B155C"/>
    <w:rsid w:val="008B2876"/>
    <w:rsid w:val="008B3699"/>
    <w:rsid w:val="008B6E2D"/>
    <w:rsid w:val="008C17EA"/>
    <w:rsid w:val="008C1BAE"/>
    <w:rsid w:val="008C2544"/>
    <w:rsid w:val="008C3D3B"/>
    <w:rsid w:val="008C50D9"/>
    <w:rsid w:val="008C511E"/>
    <w:rsid w:val="008C60CC"/>
    <w:rsid w:val="008C7C03"/>
    <w:rsid w:val="008D1230"/>
    <w:rsid w:val="008D2EE8"/>
    <w:rsid w:val="008D397C"/>
    <w:rsid w:val="008D649C"/>
    <w:rsid w:val="008E2B22"/>
    <w:rsid w:val="008E61D8"/>
    <w:rsid w:val="008E770F"/>
    <w:rsid w:val="008E7D93"/>
    <w:rsid w:val="008F05F5"/>
    <w:rsid w:val="008F1141"/>
    <w:rsid w:val="008F1144"/>
    <w:rsid w:val="008F3B22"/>
    <w:rsid w:val="008F4698"/>
    <w:rsid w:val="008F6AA0"/>
    <w:rsid w:val="00902692"/>
    <w:rsid w:val="00902A69"/>
    <w:rsid w:val="00904064"/>
    <w:rsid w:val="00905F66"/>
    <w:rsid w:val="009106B9"/>
    <w:rsid w:val="00910C85"/>
    <w:rsid w:val="00911854"/>
    <w:rsid w:val="00913908"/>
    <w:rsid w:val="00914066"/>
    <w:rsid w:val="00915460"/>
    <w:rsid w:val="009159C5"/>
    <w:rsid w:val="00915F13"/>
    <w:rsid w:val="0091602C"/>
    <w:rsid w:val="00916046"/>
    <w:rsid w:val="00916858"/>
    <w:rsid w:val="009175AE"/>
    <w:rsid w:val="00925052"/>
    <w:rsid w:val="00932F76"/>
    <w:rsid w:val="0093325F"/>
    <w:rsid w:val="00935C9E"/>
    <w:rsid w:val="009379DA"/>
    <w:rsid w:val="0094076F"/>
    <w:rsid w:val="00940CDD"/>
    <w:rsid w:val="00942F54"/>
    <w:rsid w:val="00943F3B"/>
    <w:rsid w:val="00944298"/>
    <w:rsid w:val="0094629F"/>
    <w:rsid w:val="0094758B"/>
    <w:rsid w:val="00950572"/>
    <w:rsid w:val="00950FC7"/>
    <w:rsid w:val="00951119"/>
    <w:rsid w:val="00951839"/>
    <w:rsid w:val="0095271C"/>
    <w:rsid w:val="00954980"/>
    <w:rsid w:val="00954D8C"/>
    <w:rsid w:val="00955186"/>
    <w:rsid w:val="0095520B"/>
    <w:rsid w:val="00960F6A"/>
    <w:rsid w:val="009610F5"/>
    <w:rsid w:val="009622F8"/>
    <w:rsid w:val="00963C45"/>
    <w:rsid w:val="009643B9"/>
    <w:rsid w:val="0096710D"/>
    <w:rsid w:val="00967FCB"/>
    <w:rsid w:val="00970F40"/>
    <w:rsid w:val="00972A24"/>
    <w:rsid w:val="00973598"/>
    <w:rsid w:val="00974284"/>
    <w:rsid w:val="009773D2"/>
    <w:rsid w:val="00977940"/>
    <w:rsid w:val="00984A41"/>
    <w:rsid w:val="00986640"/>
    <w:rsid w:val="00986ADC"/>
    <w:rsid w:val="00990945"/>
    <w:rsid w:val="00990DEA"/>
    <w:rsid w:val="00995499"/>
    <w:rsid w:val="009954A4"/>
    <w:rsid w:val="009954F9"/>
    <w:rsid w:val="00996326"/>
    <w:rsid w:val="009963B9"/>
    <w:rsid w:val="00996D21"/>
    <w:rsid w:val="0099769D"/>
    <w:rsid w:val="00997779"/>
    <w:rsid w:val="00997FE2"/>
    <w:rsid w:val="009A1CA9"/>
    <w:rsid w:val="009A3E2E"/>
    <w:rsid w:val="009A46FF"/>
    <w:rsid w:val="009A5286"/>
    <w:rsid w:val="009A55B8"/>
    <w:rsid w:val="009A6F54"/>
    <w:rsid w:val="009B0F7F"/>
    <w:rsid w:val="009B1C71"/>
    <w:rsid w:val="009B2DAD"/>
    <w:rsid w:val="009B52D4"/>
    <w:rsid w:val="009B5515"/>
    <w:rsid w:val="009C19EF"/>
    <w:rsid w:val="009C251B"/>
    <w:rsid w:val="009C3979"/>
    <w:rsid w:val="009C6D31"/>
    <w:rsid w:val="009D217E"/>
    <w:rsid w:val="009D2678"/>
    <w:rsid w:val="009D2C09"/>
    <w:rsid w:val="009D3A42"/>
    <w:rsid w:val="009D4691"/>
    <w:rsid w:val="009D6FEB"/>
    <w:rsid w:val="009E1541"/>
    <w:rsid w:val="009E63E5"/>
    <w:rsid w:val="009E68A5"/>
    <w:rsid w:val="009E6DDC"/>
    <w:rsid w:val="009E7196"/>
    <w:rsid w:val="009F674E"/>
    <w:rsid w:val="009F6ABE"/>
    <w:rsid w:val="009F6D53"/>
    <w:rsid w:val="00A03DA1"/>
    <w:rsid w:val="00A05F5A"/>
    <w:rsid w:val="00A0744E"/>
    <w:rsid w:val="00A1024D"/>
    <w:rsid w:val="00A11C21"/>
    <w:rsid w:val="00A13307"/>
    <w:rsid w:val="00A14F72"/>
    <w:rsid w:val="00A21155"/>
    <w:rsid w:val="00A2146B"/>
    <w:rsid w:val="00A21CD7"/>
    <w:rsid w:val="00A22392"/>
    <w:rsid w:val="00A22830"/>
    <w:rsid w:val="00A23469"/>
    <w:rsid w:val="00A24325"/>
    <w:rsid w:val="00A2557B"/>
    <w:rsid w:val="00A270A3"/>
    <w:rsid w:val="00A27CCE"/>
    <w:rsid w:val="00A30EE3"/>
    <w:rsid w:val="00A33165"/>
    <w:rsid w:val="00A338E9"/>
    <w:rsid w:val="00A3656F"/>
    <w:rsid w:val="00A36AF1"/>
    <w:rsid w:val="00A37241"/>
    <w:rsid w:val="00A40628"/>
    <w:rsid w:val="00A41850"/>
    <w:rsid w:val="00A42B28"/>
    <w:rsid w:val="00A42ED8"/>
    <w:rsid w:val="00A435FA"/>
    <w:rsid w:val="00A44C19"/>
    <w:rsid w:val="00A45547"/>
    <w:rsid w:val="00A469B0"/>
    <w:rsid w:val="00A5123D"/>
    <w:rsid w:val="00A57D74"/>
    <w:rsid w:val="00A60725"/>
    <w:rsid w:val="00A66E3D"/>
    <w:rsid w:val="00A67AC4"/>
    <w:rsid w:val="00A70E87"/>
    <w:rsid w:val="00A736DB"/>
    <w:rsid w:val="00A73F0B"/>
    <w:rsid w:val="00A7456E"/>
    <w:rsid w:val="00A75386"/>
    <w:rsid w:val="00A75C0E"/>
    <w:rsid w:val="00A84141"/>
    <w:rsid w:val="00A85E9F"/>
    <w:rsid w:val="00A91ECA"/>
    <w:rsid w:val="00AA2B48"/>
    <w:rsid w:val="00AA33CE"/>
    <w:rsid w:val="00AA3551"/>
    <w:rsid w:val="00AA49C8"/>
    <w:rsid w:val="00AB0016"/>
    <w:rsid w:val="00AB1529"/>
    <w:rsid w:val="00AB184B"/>
    <w:rsid w:val="00AB1852"/>
    <w:rsid w:val="00AB1BB3"/>
    <w:rsid w:val="00AB3934"/>
    <w:rsid w:val="00AB5739"/>
    <w:rsid w:val="00AC17B2"/>
    <w:rsid w:val="00AC3485"/>
    <w:rsid w:val="00AC5F93"/>
    <w:rsid w:val="00AC7137"/>
    <w:rsid w:val="00AC7239"/>
    <w:rsid w:val="00AC7352"/>
    <w:rsid w:val="00AC7F01"/>
    <w:rsid w:val="00AD010B"/>
    <w:rsid w:val="00AD0370"/>
    <w:rsid w:val="00AD0B7E"/>
    <w:rsid w:val="00AD4154"/>
    <w:rsid w:val="00AD5349"/>
    <w:rsid w:val="00AD5D68"/>
    <w:rsid w:val="00AE1933"/>
    <w:rsid w:val="00AE39D7"/>
    <w:rsid w:val="00AE3FE3"/>
    <w:rsid w:val="00AE4339"/>
    <w:rsid w:val="00AE45A1"/>
    <w:rsid w:val="00AE4F30"/>
    <w:rsid w:val="00AE6BCA"/>
    <w:rsid w:val="00AE6C37"/>
    <w:rsid w:val="00AF075C"/>
    <w:rsid w:val="00AF0A9C"/>
    <w:rsid w:val="00AF120A"/>
    <w:rsid w:val="00AF27B8"/>
    <w:rsid w:val="00AF3484"/>
    <w:rsid w:val="00AF38C0"/>
    <w:rsid w:val="00AF622F"/>
    <w:rsid w:val="00B02D20"/>
    <w:rsid w:val="00B0498A"/>
    <w:rsid w:val="00B15148"/>
    <w:rsid w:val="00B15433"/>
    <w:rsid w:val="00B2115F"/>
    <w:rsid w:val="00B22537"/>
    <w:rsid w:val="00B25F24"/>
    <w:rsid w:val="00B264C0"/>
    <w:rsid w:val="00B304C1"/>
    <w:rsid w:val="00B35514"/>
    <w:rsid w:val="00B36C04"/>
    <w:rsid w:val="00B37262"/>
    <w:rsid w:val="00B4052C"/>
    <w:rsid w:val="00B4221D"/>
    <w:rsid w:val="00B45EDF"/>
    <w:rsid w:val="00B46E00"/>
    <w:rsid w:val="00B47BF3"/>
    <w:rsid w:val="00B47E97"/>
    <w:rsid w:val="00B52B59"/>
    <w:rsid w:val="00B52BF2"/>
    <w:rsid w:val="00B53FB7"/>
    <w:rsid w:val="00B54B68"/>
    <w:rsid w:val="00B56A9C"/>
    <w:rsid w:val="00B57B99"/>
    <w:rsid w:val="00B61B9F"/>
    <w:rsid w:val="00B64241"/>
    <w:rsid w:val="00B64E5E"/>
    <w:rsid w:val="00B65F8A"/>
    <w:rsid w:val="00B6779E"/>
    <w:rsid w:val="00B71183"/>
    <w:rsid w:val="00B7123F"/>
    <w:rsid w:val="00B732D2"/>
    <w:rsid w:val="00B74CCB"/>
    <w:rsid w:val="00B7578E"/>
    <w:rsid w:val="00B76704"/>
    <w:rsid w:val="00B829D5"/>
    <w:rsid w:val="00B84BB2"/>
    <w:rsid w:val="00B92CC8"/>
    <w:rsid w:val="00B951CC"/>
    <w:rsid w:val="00B9582A"/>
    <w:rsid w:val="00B95DCE"/>
    <w:rsid w:val="00BA3C71"/>
    <w:rsid w:val="00BA3DBE"/>
    <w:rsid w:val="00BB123A"/>
    <w:rsid w:val="00BB4A10"/>
    <w:rsid w:val="00BB4E8D"/>
    <w:rsid w:val="00BB564A"/>
    <w:rsid w:val="00BB5DE9"/>
    <w:rsid w:val="00BC316A"/>
    <w:rsid w:val="00BC3B6F"/>
    <w:rsid w:val="00BC4D1C"/>
    <w:rsid w:val="00BC5B5D"/>
    <w:rsid w:val="00BC6141"/>
    <w:rsid w:val="00BC6FFF"/>
    <w:rsid w:val="00BC7325"/>
    <w:rsid w:val="00BD1047"/>
    <w:rsid w:val="00BD2130"/>
    <w:rsid w:val="00BD2394"/>
    <w:rsid w:val="00BD3162"/>
    <w:rsid w:val="00BD38DC"/>
    <w:rsid w:val="00BD3A6A"/>
    <w:rsid w:val="00BD4848"/>
    <w:rsid w:val="00BE3623"/>
    <w:rsid w:val="00BE3668"/>
    <w:rsid w:val="00BE5298"/>
    <w:rsid w:val="00BF1698"/>
    <w:rsid w:val="00BF2830"/>
    <w:rsid w:val="00BF4AF8"/>
    <w:rsid w:val="00BF6780"/>
    <w:rsid w:val="00BF7062"/>
    <w:rsid w:val="00C029FF"/>
    <w:rsid w:val="00C032BB"/>
    <w:rsid w:val="00C05621"/>
    <w:rsid w:val="00C05B48"/>
    <w:rsid w:val="00C13E77"/>
    <w:rsid w:val="00C1432A"/>
    <w:rsid w:val="00C15A3A"/>
    <w:rsid w:val="00C257D6"/>
    <w:rsid w:val="00C257F1"/>
    <w:rsid w:val="00C25F96"/>
    <w:rsid w:val="00C27118"/>
    <w:rsid w:val="00C2776B"/>
    <w:rsid w:val="00C3401B"/>
    <w:rsid w:val="00C4196D"/>
    <w:rsid w:val="00C42A96"/>
    <w:rsid w:val="00C46DA6"/>
    <w:rsid w:val="00C5253D"/>
    <w:rsid w:val="00C52A55"/>
    <w:rsid w:val="00C52D1B"/>
    <w:rsid w:val="00C52FD7"/>
    <w:rsid w:val="00C535AE"/>
    <w:rsid w:val="00C53DB4"/>
    <w:rsid w:val="00C53E45"/>
    <w:rsid w:val="00C55E22"/>
    <w:rsid w:val="00C5792D"/>
    <w:rsid w:val="00C60A0F"/>
    <w:rsid w:val="00C667A0"/>
    <w:rsid w:val="00C66BE1"/>
    <w:rsid w:val="00C67B4C"/>
    <w:rsid w:val="00C70168"/>
    <w:rsid w:val="00C70743"/>
    <w:rsid w:val="00C71FC3"/>
    <w:rsid w:val="00C762CF"/>
    <w:rsid w:val="00C804DA"/>
    <w:rsid w:val="00C853FB"/>
    <w:rsid w:val="00C85FAF"/>
    <w:rsid w:val="00C860AD"/>
    <w:rsid w:val="00C8719E"/>
    <w:rsid w:val="00C87BAB"/>
    <w:rsid w:val="00C94AC9"/>
    <w:rsid w:val="00CA132C"/>
    <w:rsid w:val="00CA4C63"/>
    <w:rsid w:val="00CA6532"/>
    <w:rsid w:val="00CA72E0"/>
    <w:rsid w:val="00CA7331"/>
    <w:rsid w:val="00CA76CB"/>
    <w:rsid w:val="00CB0AB1"/>
    <w:rsid w:val="00CB0DCD"/>
    <w:rsid w:val="00CB1A54"/>
    <w:rsid w:val="00CB4CC1"/>
    <w:rsid w:val="00CB4F7D"/>
    <w:rsid w:val="00CB69FD"/>
    <w:rsid w:val="00CB6F3E"/>
    <w:rsid w:val="00CC267D"/>
    <w:rsid w:val="00CC3527"/>
    <w:rsid w:val="00CC4A42"/>
    <w:rsid w:val="00CC66E4"/>
    <w:rsid w:val="00CC7306"/>
    <w:rsid w:val="00CD10F2"/>
    <w:rsid w:val="00CD2B08"/>
    <w:rsid w:val="00CD6334"/>
    <w:rsid w:val="00CE2C51"/>
    <w:rsid w:val="00CE6D6E"/>
    <w:rsid w:val="00CF1531"/>
    <w:rsid w:val="00CF3A07"/>
    <w:rsid w:val="00CF40EE"/>
    <w:rsid w:val="00CF4A74"/>
    <w:rsid w:val="00CF4E62"/>
    <w:rsid w:val="00CF7036"/>
    <w:rsid w:val="00D00DC5"/>
    <w:rsid w:val="00D03748"/>
    <w:rsid w:val="00D076F5"/>
    <w:rsid w:val="00D11312"/>
    <w:rsid w:val="00D14425"/>
    <w:rsid w:val="00D1480F"/>
    <w:rsid w:val="00D159E2"/>
    <w:rsid w:val="00D169A7"/>
    <w:rsid w:val="00D16A77"/>
    <w:rsid w:val="00D16EDD"/>
    <w:rsid w:val="00D17510"/>
    <w:rsid w:val="00D23903"/>
    <w:rsid w:val="00D25DEA"/>
    <w:rsid w:val="00D263C7"/>
    <w:rsid w:val="00D27CDF"/>
    <w:rsid w:val="00D33382"/>
    <w:rsid w:val="00D407F2"/>
    <w:rsid w:val="00D41081"/>
    <w:rsid w:val="00D4119E"/>
    <w:rsid w:val="00D42817"/>
    <w:rsid w:val="00D45CFF"/>
    <w:rsid w:val="00D4665C"/>
    <w:rsid w:val="00D4679D"/>
    <w:rsid w:val="00D50578"/>
    <w:rsid w:val="00D5086D"/>
    <w:rsid w:val="00D521C2"/>
    <w:rsid w:val="00D52F45"/>
    <w:rsid w:val="00D633A5"/>
    <w:rsid w:val="00D7022C"/>
    <w:rsid w:val="00D70B66"/>
    <w:rsid w:val="00D73BF4"/>
    <w:rsid w:val="00D74A55"/>
    <w:rsid w:val="00D75137"/>
    <w:rsid w:val="00D7659D"/>
    <w:rsid w:val="00D765B1"/>
    <w:rsid w:val="00D76634"/>
    <w:rsid w:val="00D7771B"/>
    <w:rsid w:val="00D802AA"/>
    <w:rsid w:val="00D80C60"/>
    <w:rsid w:val="00D91276"/>
    <w:rsid w:val="00D92DB2"/>
    <w:rsid w:val="00D92FCA"/>
    <w:rsid w:val="00D93760"/>
    <w:rsid w:val="00D96185"/>
    <w:rsid w:val="00D971CB"/>
    <w:rsid w:val="00D97217"/>
    <w:rsid w:val="00D97EBB"/>
    <w:rsid w:val="00DA112D"/>
    <w:rsid w:val="00DA49B8"/>
    <w:rsid w:val="00DA4A1C"/>
    <w:rsid w:val="00DA4A6C"/>
    <w:rsid w:val="00DB1F40"/>
    <w:rsid w:val="00DB28A3"/>
    <w:rsid w:val="00DB4A5A"/>
    <w:rsid w:val="00DB4E77"/>
    <w:rsid w:val="00DB6C53"/>
    <w:rsid w:val="00DB6CB7"/>
    <w:rsid w:val="00DC0DBB"/>
    <w:rsid w:val="00DC0E97"/>
    <w:rsid w:val="00DC1A03"/>
    <w:rsid w:val="00DC2483"/>
    <w:rsid w:val="00DC26A0"/>
    <w:rsid w:val="00DC27B8"/>
    <w:rsid w:val="00DC2E64"/>
    <w:rsid w:val="00DC2FA0"/>
    <w:rsid w:val="00DC7A9C"/>
    <w:rsid w:val="00DD5FCF"/>
    <w:rsid w:val="00DD6845"/>
    <w:rsid w:val="00DD7103"/>
    <w:rsid w:val="00DE369A"/>
    <w:rsid w:val="00DE4515"/>
    <w:rsid w:val="00DE6165"/>
    <w:rsid w:val="00DE637F"/>
    <w:rsid w:val="00DE68FB"/>
    <w:rsid w:val="00DF0156"/>
    <w:rsid w:val="00DF0842"/>
    <w:rsid w:val="00DF25FC"/>
    <w:rsid w:val="00DF3A0C"/>
    <w:rsid w:val="00DF6844"/>
    <w:rsid w:val="00DF70DB"/>
    <w:rsid w:val="00DF785E"/>
    <w:rsid w:val="00E0126A"/>
    <w:rsid w:val="00E026F3"/>
    <w:rsid w:val="00E10103"/>
    <w:rsid w:val="00E11329"/>
    <w:rsid w:val="00E12A74"/>
    <w:rsid w:val="00E15F55"/>
    <w:rsid w:val="00E17101"/>
    <w:rsid w:val="00E2281B"/>
    <w:rsid w:val="00E250E1"/>
    <w:rsid w:val="00E253F4"/>
    <w:rsid w:val="00E314C1"/>
    <w:rsid w:val="00E31EE4"/>
    <w:rsid w:val="00E32B8F"/>
    <w:rsid w:val="00E342AF"/>
    <w:rsid w:val="00E34D58"/>
    <w:rsid w:val="00E34F49"/>
    <w:rsid w:val="00E350EE"/>
    <w:rsid w:val="00E36C78"/>
    <w:rsid w:val="00E37BD6"/>
    <w:rsid w:val="00E401BE"/>
    <w:rsid w:val="00E42FC5"/>
    <w:rsid w:val="00E44076"/>
    <w:rsid w:val="00E44F4F"/>
    <w:rsid w:val="00E457D1"/>
    <w:rsid w:val="00E46E50"/>
    <w:rsid w:val="00E47D11"/>
    <w:rsid w:val="00E47FE7"/>
    <w:rsid w:val="00E5409E"/>
    <w:rsid w:val="00E566A2"/>
    <w:rsid w:val="00E57ED9"/>
    <w:rsid w:val="00E6351C"/>
    <w:rsid w:val="00E6485C"/>
    <w:rsid w:val="00E64B48"/>
    <w:rsid w:val="00E66C50"/>
    <w:rsid w:val="00E6793D"/>
    <w:rsid w:val="00E7366E"/>
    <w:rsid w:val="00E7759D"/>
    <w:rsid w:val="00E80701"/>
    <w:rsid w:val="00E85086"/>
    <w:rsid w:val="00E851C4"/>
    <w:rsid w:val="00E865A8"/>
    <w:rsid w:val="00E90C49"/>
    <w:rsid w:val="00E930EC"/>
    <w:rsid w:val="00E95181"/>
    <w:rsid w:val="00E95CB0"/>
    <w:rsid w:val="00E95D8A"/>
    <w:rsid w:val="00EA0E57"/>
    <w:rsid w:val="00EA437E"/>
    <w:rsid w:val="00EA4704"/>
    <w:rsid w:val="00EA4B99"/>
    <w:rsid w:val="00EA73B6"/>
    <w:rsid w:val="00EB0CF3"/>
    <w:rsid w:val="00EB1281"/>
    <w:rsid w:val="00EB4093"/>
    <w:rsid w:val="00EB475E"/>
    <w:rsid w:val="00EB66ED"/>
    <w:rsid w:val="00EB6B6F"/>
    <w:rsid w:val="00EB6EBB"/>
    <w:rsid w:val="00EB7D29"/>
    <w:rsid w:val="00EC1BB9"/>
    <w:rsid w:val="00EC1D05"/>
    <w:rsid w:val="00EC2A73"/>
    <w:rsid w:val="00EC2A81"/>
    <w:rsid w:val="00EC2BBA"/>
    <w:rsid w:val="00EC2F3B"/>
    <w:rsid w:val="00EC50C5"/>
    <w:rsid w:val="00EC684C"/>
    <w:rsid w:val="00ED147E"/>
    <w:rsid w:val="00ED1B47"/>
    <w:rsid w:val="00ED3C2F"/>
    <w:rsid w:val="00ED48AE"/>
    <w:rsid w:val="00EE0444"/>
    <w:rsid w:val="00EE3431"/>
    <w:rsid w:val="00EE3610"/>
    <w:rsid w:val="00EE3DA5"/>
    <w:rsid w:val="00EE5169"/>
    <w:rsid w:val="00EF0A60"/>
    <w:rsid w:val="00EF77B9"/>
    <w:rsid w:val="00EF7D26"/>
    <w:rsid w:val="00F00940"/>
    <w:rsid w:val="00F00BD3"/>
    <w:rsid w:val="00F01468"/>
    <w:rsid w:val="00F01C91"/>
    <w:rsid w:val="00F02676"/>
    <w:rsid w:val="00F04439"/>
    <w:rsid w:val="00F04D28"/>
    <w:rsid w:val="00F05A5B"/>
    <w:rsid w:val="00F07E8F"/>
    <w:rsid w:val="00F1055C"/>
    <w:rsid w:val="00F11935"/>
    <w:rsid w:val="00F11AC3"/>
    <w:rsid w:val="00F12EB3"/>
    <w:rsid w:val="00F1568C"/>
    <w:rsid w:val="00F17D40"/>
    <w:rsid w:val="00F22348"/>
    <w:rsid w:val="00F23801"/>
    <w:rsid w:val="00F243AE"/>
    <w:rsid w:val="00F24AAD"/>
    <w:rsid w:val="00F25DD2"/>
    <w:rsid w:val="00F26B01"/>
    <w:rsid w:val="00F3195D"/>
    <w:rsid w:val="00F31A26"/>
    <w:rsid w:val="00F32DE5"/>
    <w:rsid w:val="00F32E52"/>
    <w:rsid w:val="00F32E66"/>
    <w:rsid w:val="00F33911"/>
    <w:rsid w:val="00F36550"/>
    <w:rsid w:val="00F36CCC"/>
    <w:rsid w:val="00F41A9F"/>
    <w:rsid w:val="00F41F9A"/>
    <w:rsid w:val="00F43D7D"/>
    <w:rsid w:val="00F46923"/>
    <w:rsid w:val="00F4760F"/>
    <w:rsid w:val="00F4785B"/>
    <w:rsid w:val="00F50AF8"/>
    <w:rsid w:val="00F52E31"/>
    <w:rsid w:val="00F5522C"/>
    <w:rsid w:val="00F57CB7"/>
    <w:rsid w:val="00F618B7"/>
    <w:rsid w:val="00F61E49"/>
    <w:rsid w:val="00F626DF"/>
    <w:rsid w:val="00F63530"/>
    <w:rsid w:val="00F64A5C"/>
    <w:rsid w:val="00F65BA7"/>
    <w:rsid w:val="00F660D9"/>
    <w:rsid w:val="00F66AC8"/>
    <w:rsid w:val="00F674C8"/>
    <w:rsid w:val="00F714DF"/>
    <w:rsid w:val="00F71C4B"/>
    <w:rsid w:val="00F7247F"/>
    <w:rsid w:val="00F7277E"/>
    <w:rsid w:val="00F75314"/>
    <w:rsid w:val="00F76A68"/>
    <w:rsid w:val="00F80A3D"/>
    <w:rsid w:val="00F819EF"/>
    <w:rsid w:val="00F8425C"/>
    <w:rsid w:val="00F86256"/>
    <w:rsid w:val="00F86F57"/>
    <w:rsid w:val="00F87F3E"/>
    <w:rsid w:val="00F969F2"/>
    <w:rsid w:val="00F96E38"/>
    <w:rsid w:val="00F9726D"/>
    <w:rsid w:val="00FA50D0"/>
    <w:rsid w:val="00FA734C"/>
    <w:rsid w:val="00FA7491"/>
    <w:rsid w:val="00FB0126"/>
    <w:rsid w:val="00FB040B"/>
    <w:rsid w:val="00FB232C"/>
    <w:rsid w:val="00FB4228"/>
    <w:rsid w:val="00FB5FF7"/>
    <w:rsid w:val="00FB61C2"/>
    <w:rsid w:val="00FC07F7"/>
    <w:rsid w:val="00FC1E78"/>
    <w:rsid w:val="00FC4CDD"/>
    <w:rsid w:val="00FC6F61"/>
    <w:rsid w:val="00FC7C2A"/>
    <w:rsid w:val="00FD1135"/>
    <w:rsid w:val="00FD2ED6"/>
    <w:rsid w:val="00FD3035"/>
    <w:rsid w:val="00FD4881"/>
    <w:rsid w:val="00FD4888"/>
    <w:rsid w:val="00FD5256"/>
    <w:rsid w:val="00FD5E13"/>
    <w:rsid w:val="00FE3F50"/>
    <w:rsid w:val="00FE4D1E"/>
    <w:rsid w:val="00FE7290"/>
    <w:rsid w:val="00FF0A27"/>
    <w:rsid w:val="00FF1AE5"/>
    <w:rsid w:val="00FF25A3"/>
    <w:rsid w:val="00FF2AF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1BC57A"/>
  <w15:docId w15:val="{CD735B7F-ED48-49BB-B521-EA5FC2F2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81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21A7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E48AE"/>
    <w:pPr>
      <w:spacing w:before="280" w:after="119"/>
    </w:pPr>
    <w:rPr>
      <w:rFonts w:ascii="Times New Roman" w:hAnsi="Times New Roman"/>
      <w:sz w:val="24"/>
      <w:szCs w:val="24"/>
      <w:lang w:eastAsia="ar-SA"/>
    </w:rPr>
  </w:style>
  <w:style w:type="paragraph" w:customStyle="1" w:styleId="p3">
    <w:name w:val="p3"/>
    <w:basedOn w:val="a"/>
    <w:rsid w:val="000F47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81538E"/>
    <w:pPr>
      <w:ind w:left="720"/>
      <w:contextualSpacing/>
    </w:pPr>
  </w:style>
  <w:style w:type="table" w:styleId="a7">
    <w:name w:val="Table Grid"/>
    <w:basedOn w:val="a1"/>
    <w:uiPriority w:val="59"/>
    <w:rsid w:val="007F248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0B5CF4"/>
    <w:pPr>
      <w:suppressAutoHyphens/>
      <w:spacing w:after="120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B5CF4"/>
    <w:rPr>
      <w:rFonts w:ascii="Times New Roman" w:hAnsi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9E68A5"/>
    <w:rPr>
      <w:rFonts w:eastAsia="Calibri"/>
      <w:sz w:val="22"/>
      <w:szCs w:val="22"/>
      <w:lang w:eastAsia="en-US"/>
    </w:rPr>
  </w:style>
  <w:style w:type="character" w:customStyle="1" w:styleId="WW8Num3z0">
    <w:name w:val="WW8Num3z0"/>
    <w:rsid w:val="008B3699"/>
    <w:rPr>
      <w:rFonts w:hint="default"/>
    </w:rPr>
  </w:style>
  <w:style w:type="paragraph" w:customStyle="1" w:styleId="11">
    <w:name w:val="Абзац списка1"/>
    <w:basedOn w:val="a"/>
    <w:rsid w:val="008B3699"/>
    <w:pPr>
      <w:suppressAutoHyphens/>
      <w:spacing w:after="160" w:line="252" w:lineRule="auto"/>
      <w:ind w:left="720"/>
    </w:pPr>
    <w:rPr>
      <w:rFonts w:cs="Calibri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C056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C056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c0">
    <w:name w:val="c0"/>
    <w:basedOn w:val="a"/>
    <w:rsid w:val="00C25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C257D6"/>
  </w:style>
  <w:style w:type="character" w:customStyle="1" w:styleId="10">
    <w:name w:val="Заголовок 1 Знак"/>
    <w:basedOn w:val="a0"/>
    <w:link w:val="1"/>
    <w:uiPriority w:val="9"/>
    <w:rsid w:val="00621A7A"/>
    <w:rPr>
      <w:rFonts w:ascii="Times New Roman" w:hAnsi="Times New Roman"/>
      <w:b/>
      <w:bCs/>
      <w:kern w:val="36"/>
      <w:sz w:val="48"/>
      <w:szCs w:val="48"/>
    </w:rPr>
  </w:style>
  <w:style w:type="character" w:styleId="ad">
    <w:name w:val="Emphasis"/>
    <w:basedOn w:val="a0"/>
    <w:uiPriority w:val="99"/>
    <w:qFormat/>
    <w:rsid w:val="00E026F3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B02D2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Standard">
    <w:name w:val="Standard"/>
    <w:rsid w:val="005A2BD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67B4C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67B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865D9-C8B4-45DA-804A-D54DA255C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</dc:creator>
  <cp:lastModifiedBy>Пользователь</cp:lastModifiedBy>
  <cp:revision>250</cp:revision>
  <cp:lastPrinted>2021-12-02T16:04:00Z</cp:lastPrinted>
  <dcterms:created xsi:type="dcterms:W3CDTF">2021-09-28T06:47:00Z</dcterms:created>
  <dcterms:modified xsi:type="dcterms:W3CDTF">2025-12-12T11:07:00Z</dcterms:modified>
</cp:coreProperties>
</file>