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481" w:rsidRPr="00D971CB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bCs/>
          <w:sz w:val="24"/>
          <w:szCs w:val="24"/>
        </w:rPr>
      </w:pPr>
      <w:r w:rsidRPr="00D971CB">
        <w:rPr>
          <w:rFonts w:ascii="Times New Roman" w:hAnsi="Times New Roman"/>
          <w:bCs/>
          <w:sz w:val="24"/>
          <w:szCs w:val="24"/>
        </w:rPr>
        <w:t>УТВЕРЖДАЮ</w:t>
      </w:r>
    </w:p>
    <w:p w:rsidR="00027481" w:rsidRPr="005B3D3C" w:rsidRDefault="00963C45" w:rsidP="00CA653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И.о. д</w:t>
      </w:r>
      <w:r w:rsidR="00027481" w:rsidRPr="005B3D3C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027481" w:rsidRPr="005B3D3C">
        <w:rPr>
          <w:rFonts w:ascii="Times New Roman" w:hAnsi="Times New Roman"/>
          <w:sz w:val="24"/>
          <w:szCs w:val="24"/>
        </w:rPr>
        <w:t xml:space="preserve"> ЛОГБУ «ЛО МРЦ»</w:t>
      </w:r>
    </w:p>
    <w:p w:rsidR="00027481" w:rsidRPr="005B3D3C" w:rsidRDefault="00027481" w:rsidP="00CA6532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spacing w:line="276" w:lineRule="auto"/>
        <w:jc w:val="right"/>
        <w:rPr>
          <w:rFonts w:ascii="Times New Roman" w:hAnsi="Times New Roman"/>
          <w:sz w:val="24"/>
          <w:szCs w:val="24"/>
        </w:rPr>
      </w:pPr>
      <w:r w:rsidRPr="005B3D3C">
        <w:rPr>
          <w:rFonts w:ascii="Times New Roman" w:hAnsi="Times New Roman"/>
          <w:sz w:val="24"/>
          <w:szCs w:val="24"/>
        </w:rPr>
        <w:t xml:space="preserve">____________ </w:t>
      </w:r>
      <w:r w:rsidR="00963C45">
        <w:rPr>
          <w:rFonts w:ascii="Times New Roman" w:hAnsi="Times New Roman"/>
          <w:sz w:val="24"/>
          <w:szCs w:val="24"/>
        </w:rPr>
        <w:t>Н.В. Глумилина</w:t>
      </w:r>
    </w:p>
    <w:p w:rsidR="00027481" w:rsidRPr="005B3D3C" w:rsidRDefault="00E2281B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803"/>
          <w:tab w:val="left" w:pos="7230"/>
        </w:tabs>
        <w:autoSpaceDE w:val="0"/>
        <w:autoSpaceDN w:val="0"/>
        <w:adjustRightInd w:val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115F75">
        <w:rPr>
          <w:rFonts w:ascii="Times New Roman" w:hAnsi="Times New Roman"/>
          <w:sz w:val="24"/>
          <w:szCs w:val="24"/>
        </w:rPr>
        <w:t>30</w:t>
      </w:r>
      <w:r w:rsidR="00027481" w:rsidRPr="005B3D3C">
        <w:rPr>
          <w:rFonts w:ascii="Times New Roman" w:hAnsi="Times New Roman"/>
          <w:sz w:val="24"/>
          <w:szCs w:val="24"/>
        </w:rPr>
        <w:t xml:space="preserve">» </w:t>
      </w:r>
      <w:r w:rsidR="00115F75">
        <w:rPr>
          <w:rFonts w:ascii="Times New Roman" w:hAnsi="Times New Roman"/>
          <w:sz w:val="24"/>
          <w:szCs w:val="24"/>
        </w:rPr>
        <w:t>июня</w:t>
      </w:r>
      <w:r w:rsidR="006C437F" w:rsidRPr="005B3D3C">
        <w:rPr>
          <w:rFonts w:ascii="Times New Roman" w:hAnsi="Times New Roman"/>
          <w:sz w:val="24"/>
          <w:szCs w:val="24"/>
        </w:rPr>
        <w:t xml:space="preserve"> </w:t>
      </w:r>
      <w:r w:rsidR="00027481" w:rsidRPr="005B3D3C">
        <w:rPr>
          <w:rFonts w:ascii="Times New Roman" w:hAnsi="Times New Roman"/>
          <w:sz w:val="24"/>
          <w:szCs w:val="24"/>
        </w:rPr>
        <w:t>202</w:t>
      </w:r>
      <w:r w:rsidR="00963C45">
        <w:rPr>
          <w:rFonts w:ascii="Times New Roman" w:hAnsi="Times New Roman"/>
          <w:sz w:val="24"/>
          <w:szCs w:val="24"/>
        </w:rPr>
        <w:t>5</w:t>
      </w:r>
      <w:r w:rsidR="00027481" w:rsidRPr="005B3D3C">
        <w:rPr>
          <w:rFonts w:ascii="Times New Roman" w:hAnsi="Times New Roman"/>
          <w:sz w:val="24"/>
          <w:szCs w:val="24"/>
        </w:rPr>
        <w:t xml:space="preserve"> г.</w:t>
      </w:r>
    </w:p>
    <w:p w:rsidR="00027481" w:rsidRPr="005B3D3C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5B3D3C">
        <w:rPr>
          <w:rFonts w:ascii="Times New Roman" w:hAnsi="Times New Roman"/>
          <w:b/>
          <w:sz w:val="24"/>
          <w:szCs w:val="24"/>
        </w:rPr>
        <w:t>ПЛАН РАБОТЫ</w:t>
      </w:r>
      <w:r w:rsidR="007B13D9">
        <w:rPr>
          <w:rFonts w:ascii="Times New Roman" w:hAnsi="Times New Roman"/>
          <w:b/>
          <w:sz w:val="24"/>
          <w:szCs w:val="24"/>
        </w:rPr>
        <w:t xml:space="preserve"> ПО РЕАЛИЗАЦИИ ПРОЕКТА «СЕМЕЙНАЯ ГОСТИНАЯ»</w:t>
      </w:r>
    </w:p>
    <w:p w:rsidR="00963C45" w:rsidRDefault="00027481" w:rsidP="00027481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</w:rPr>
      </w:pPr>
      <w:r w:rsidRPr="005B3D3C">
        <w:rPr>
          <w:rFonts w:ascii="Times New Roman" w:hAnsi="Times New Roman"/>
          <w:b/>
          <w:sz w:val="24"/>
          <w:szCs w:val="24"/>
        </w:rPr>
        <w:t>на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="00115F75">
        <w:rPr>
          <w:rFonts w:ascii="Times New Roman" w:hAnsi="Times New Roman"/>
          <w:b/>
          <w:sz w:val="28"/>
          <w:szCs w:val="28"/>
        </w:rPr>
        <w:t>3</w:t>
      </w:r>
      <w:r w:rsidR="00E2281B">
        <w:rPr>
          <w:rFonts w:ascii="Times New Roman" w:hAnsi="Times New Roman"/>
          <w:b/>
          <w:sz w:val="28"/>
          <w:szCs w:val="28"/>
        </w:rPr>
        <w:t xml:space="preserve"> КВАРТАЛ</w:t>
      </w:r>
      <w:r w:rsidR="00963C45">
        <w:rPr>
          <w:rFonts w:ascii="Times New Roman" w:hAnsi="Times New Roman"/>
          <w:b/>
          <w:sz w:val="28"/>
          <w:szCs w:val="28"/>
        </w:rPr>
        <w:t xml:space="preserve"> 2025</w:t>
      </w:r>
      <w:r w:rsidRPr="005B3D3C">
        <w:rPr>
          <w:rFonts w:ascii="Times New Roman" w:hAnsi="Times New Roman"/>
          <w:b/>
          <w:sz w:val="28"/>
          <w:szCs w:val="28"/>
        </w:rPr>
        <w:t xml:space="preserve"> </w:t>
      </w:r>
      <w:r w:rsidRPr="005B3D3C">
        <w:rPr>
          <w:rFonts w:ascii="Times New Roman" w:hAnsi="Times New Roman"/>
          <w:b/>
          <w:sz w:val="24"/>
          <w:szCs w:val="24"/>
        </w:rPr>
        <w:t>года</w:t>
      </w:r>
    </w:p>
    <w:tbl>
      <w:tblPr>
        <w:tblW w:w="10745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068"/>
        <w:gridCol w:w="1729"/>
        <w:gridCol w:w="2381"/>
      </w:tblGrid>
      <w:tr w:rsidR="00963C45" w:rsidRPr="00963C45" w:rsidTr="00312815">
        <w:trPr>
          <w:cantSplit/>
          <w:trHeight w:val="301"/>
        </w:trPr>
        <w:tc>
          <w:tcPr>
            <w:tcW w:w="567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ind w:left="-114" w:right="-101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№ п/п</w:t>
            </w:r>
          </w:p>
        </w:tc>
        <w:tc>
          <w:tcPr>
            <w:tcW w:w="6068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Мероприятия</w:t>
            </w:r>
          </w:p>
        </w:tc>
        <w:tc>
          <w:tcPr>
            <w:tcW w:w="1729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Дата</w:t>
            </w:r>
          </w:p>
        </w:tc>
        <w:tc>
          <w:tcPr>
            <w:tcW w:w="2381" w:type="dxa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  <w:i/>
              </w:rPr>
            </w:pPr>
            <w:r w:rsidRPr="00963C45">
              <w:rPr>
                <w:rFonts w:ascii="Times New Roman" w:eastAsiaTheme="minorEastAsia" w:hAnsi="Times New Roman"/>
                <w:i/>
              </w:rPr>
              <w:t>Ответственные</w:t>
            </w:r>
          </w:p>
        </w:tc>
      </w:tr>
      <w:tr w:rsidR="00963C45" w:rsidRPr="00963C45" w:rsidTr="00312815">
        <w:trPr>
          <w:trHeight w:val="293"/>
        </w:trPr>
        <w:tc>
          <w:tcPr>
            <w:tcW w:w="10745" w:type="dxa"/>
            <w:gridSpan w:val="4"/>
            <w:vAlign w:val="center"/>
          </w:tcPr>
          <w:p w:rsidR="00963C45" w:rsidRPr="00963C45" w:rsidRDefault="00963C45" w:rsidP="00ED1971">
            <w:pPr>
              <w:pStyle w:val="a6"/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ind w:left="108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1.ОРГАНИЗАЦИОННАЯ РАБОТА</w:t>
            </w:r>
          </w:p>
        </w:tc>
      </w:tr>
      <w:tr w:rsidR="00963C45" w:rsidRPr="00963C45" w:rsidTr="00312815">
        <w:trPr>
          <w:cantSplit/>
          <w:trHeight w:val="235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1.</w:t>
            </w:r>
          </w:p>
        </w:tc>
        <w:tc>
          <w:tcPr>
            <w:tcW w:w="6068" w:type="dxa"/>
            <w:vAlign w:val="center"/>
          </w:tcPr>
          <w:p w:rsidR="00963C45" w:rsidRPr="00963C45" w:rsidRDefault="007538D6" w:rsidP="003E2275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процедур </w:t>
            </w:r>
            <w:r w:rsidR="00690906">
              <w:rPr>
                <w:rFonts w:ascii="Times New Roman" w:hAnsi="Times New Roman"/>
              </w:rPr>
              <w:t>приемки оставшихся закупо</w:t>
            </w:r>
            <w:bookmarkStart w:id="0" w:name="_GoBack"/>
            <w:bookmarkEnd w:id="0"/>
            <w:r w:rsidR="003E2275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 xml:space="preserve"> по проекту</w:t>
            </w:r>
          </w:p>
        </w:tc>
        <w:tc>
          <w:tcPr>
            <w:tcW w:w="1729" w:type="dxa"/>
            <w:vAlign w:val="center"/>
          </w:tcPr>
          <w:p w:rsidR="00963C45" w:rsidRPr="00963C45" w:rsidRDefault="00497F83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июль</w:t>
            </w:r>
            <w:r w:rsidR="007538D6">
              <w:rPr>
                <w:rFonts w:ascii="Times New Roman" w:eastAsiaTheme="minorEastAsia" w:hAnsi="Times New Roman"/>
              </w:rPr>
              <w:t xml:space="preserve"> 2025</w:t>
            </w:r>
          </w:p>
        </w:tc>
        <w:tc>
          <w:tcPr>
            <w:tcW w:w="2381" w:type="dxa"/>
            <w:vAlign w:val="center"/>
          </w:tcPr>
          <w:p w:rsidR="007538D6" w:rsidRDefault="007538D6" w:rsidP="007538D6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7538D6" w:rsidP="007538D6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Ячменева Е.А.</w:t>
            </w:r>
          </w:p>
        </w:tc>
      </w:tr>
      <w:tr w:rsidR="00963C45" w:rsidRPr="00963C45" w:rsidTr="00312815">
        <w:trPr>
          <w:trHeight w:val="359"/>
        </w:trPr>
        <w:tc>
          <w:tcPr>
            <w:tcW w:w="10745" w:type="dxa"/>
            <w:gridSpan w:val="4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2.   МЕТОДИЧЕСКАЯ РАБОТА</w:t>
            </w:r>
          </w:p>
        </w:tc>
      </w:tr>
      <w:tr w:rsidR="00963C45" w:rsidRPr="00963C45" w:rsidTr="00312815">
        <w:trPr>
          <w:cantSplit/>
          <w:trHeight w:val="50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DF785E" w:rsidRPr="00963C45" w:rsidRDefault="00DF785E" w:rsidP="00497F83">
            <w:pPr>
              <w:tabs>
                <w:tab w:val="left" w:pos="271"/>
              </w:tabs>
              <w:rPr>
                <w:rFonts w:ascii="Times New Roman" w:hAnsi="Times New Roman"/>
              </w:rPr>
            </w:pPr>
            <w:r w:rsidRPr="00F76A68">
              <w:rPr>
                <w:rFonts w:ascii="Times New Roman" w:hAnsi="Times New Roman"/>
              </w:rPr>
              <w:t xml:space="preserve">Подготовка </w:t>
            </w:r>
            <w:r>
              <w:rPr>
                <w:rFonts w:ascii="Times New Roman" w:hAnsi="Times New Roman"/>
              </w:rPr>
              <w:t>ежеквартального</w:t>
            </w:r>
            <w:r w:rsidRPr="00F76A68">
              <w:rPr>
                <w:rFonts w:ascii="Times New Roman" w:hAnsi="Times New Roman"/>
              </w:rPr>
              <w:t xml:space="preserve"> </w:t>
            </w:r>
            <w:r w:rsidR="00E8006F">
              <w:rPr>
                <w:rFonts w:ascii="Times New Roman" w:hAnsi="Times New Roman"/>
              </w:rPr>
              <w:t>отчета (</w:t>
            </w:r>
            <w:r w:rsidR="00497F83">
              <w:rPr>
                <w:rFonts w:ascii="Times New Roman" w:hAnsi="Times New Roman"/>
              </w:rPr>
              <w:t>2</w:t>
            </w:r>
            <w:r w:rsidR="00E8006F">
              <w:rPr>
                <w:rFonts w:ascii="Times New Roman" w:hAnsi="Times New Roman"/>
              </w:rPr>
              <w:t xml:space="preserve"> кв. 25</w:t>
            </w:r>
            <w:r>
              <w:rPr>
                <w:rFonts w:ascii="Times New Roman" w:hAnsi="Times New Roman"/>
              </w:rPr>
              <w:t xml:space="preserve">) и </w:t>
            </w:r>
            <w:r w:rsidRPr="00F76A68">
              <w:rPr>
                <w:rFonts w:ascii="Times New Roman" w:hAnsi="Times New Roman"/>
              </w:rPr>
              <w:t>плана</w:t>
            </w:r>
            <w:r w:rsidR="00E8006F">
              <w:rPr>
                <w:rFonts w:ascii="Times New Roman" w:hAnsi="Times New Roman"/>
              </w:rPr>
              <w:t xml:space="preserve"> (</w:t>
            </w:r>
            <w:r w:rsidR="00497F83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 xml:space="preserve"> кв. 25)</w:t>
            </w:r>
            <w:r w:rsidRPr="00F76A68">
              <w:rPr>
                <w:rFonts w:ascii="Times New Roman" w:hAnsi="Times New Roman"/>
              </w:rPr>
              <w:t xml:space="preserve"> </w:t>
            </w:r>
            <w:r w:rsidRPr="00963C45">
              <w:rPr>
                <w:rFonts w:ascii="Times New Roman" w:hAnsi="Times New Roman"/>
              </w:rPr>
              <w:t>программных мероприятий по реализации проекта</w:t>
            </w:r>
          </w:p>
        </w:tc>
        <w:tc>
          <w:tcPr>
            <w:tcW w:w="1729" w:type="dxa"/>
          </w:tcPr>
          <w:p w:rsidR="00963C45" w:rsidRPr="00963C45" w:rsidRDefault="00DB28A3" w:rsidP="00E8006F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до </w:t>
            </w:r>
            <w:r w:rsidR="00497F83">
              <w:rPr>
                <w:rFonts w:cs="Times New Roman"/>
                <w:sz w:val="22"/>
                <w:szCs w:val="22"/>
              </w:rPr>
              <w:t>30.06</w:t>
            </w:r>
            <w:r w:rsidR="000D2702">
              <w:rPr>
                <w:rFonts w:cs="Times New Roman"/>
                <w:sz w:val="22"/>
                <w:szCs w:val="22"/>
              </w:rPr>
              <w:t>.2025</w:t>
            </w:r>
          </w:p>
        </w:tc>
        <w:tc>
          <w:tcPr>
            <w:tcW w:w="2381" w:type="dxa"/>
          </w:tcPr>
          <w:p w:rsidR="00DB28A3" w:rsidRDefault="00DB28A3" w:rsidP="00DB28A3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Default="00DB28A3" w:rsidP="00DB28A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  <w:p w:rsidR="00DB28A3" w:rsidRPr="00963C45" w:rsidRDefault="00DB28A3" w:rsidP="00DB28A3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специалисты</w:t>
            </w:r>
          </w:p>
        </w:tc>
      </w:tr>
      <w:tr w:rsidR="00963C45" w:rsidRPr="00963C45" w:rsidTr="00312815">
        <w:trPr>
          <w:cantSplit/>
          <w:trHeight w:val="35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963C45" w:rsidRPr="00963C45" w:rsidRDefault="005E6492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Заседание</w:t>
            </w:r>
            <w:r w:rsidR="00963C45" w:rsidRPr="00963C45">
              <w:rPr>
                <w:rFonts w:ascii="Times New Roman" w:hAnsi="Times New Roman"/>
              </w:rPr>
              <w:t xml:space="preserve"> Рабочей группы </w:t>
            </w:r>
          </w:p>
        </w:tc>
        <w:tc>
          <w:tcPr>
            <w:tcW w:w="1729" w:type="dxa"/>
          </w:tcPr>
          <w:p w:rsidR="00963C45" w:rsidRPr="00963C45" w:rsidRDefault="003E2275" w:rsidP="00ED1971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26.09</w:t>
            </w:r>
            <w:r w:rsidR="00DB28A3">
              <w:rPr>
                <w:rFonts w:cs="Times New Roman"/>
                <w:sz w:val="22"/>
                <w:szCs w:val="22"/>
              </w:rPr>
              <w:t>.2025</w:t>
            </w:r>
          </w:p>
        </w:tc>
        <w:tc>
          <w:tcPr>
            <w:tcW w:w="2381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rPr>
          <w:cantSplit/>
          <w:trHeight w:val="359"/>
        </w:trPr>
        <w:tc>
          <w:tcPr>
            <w:tcW w:w="567" w:type="dxa"/>
            <w:shd w:val="clear" w:color="auto" w:fill="auto"/>
          </w:tcPr>
          <w:p w:rsidR="00963C45" w:rsidRPr="00963C45" w:rsidRDefault="00963C45" w:rsidP="00963C45">
            <w:pPr>
              <w:pStyle w:val="a6"/>
              <w:widowControl w:val="0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</w:rPr>
            </w:pPr>
          </w:p>
        </w:tc>
        <w:tc>
          <w:tcPr>
            <w:tcW w:w="6068" w:type="dxa"/>
          </w:tcPr>
          <w:p w:rsidR="00963C45" w:rsidRPr="00963C45" w:rsidRDefault="00312815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Рекламные буклеты по интерактивному оборудованию</w:t>
            </w:r>
          </w:p>
        </w:tc>
        <w:tc>
          <w:tcPr>
            <w:tcW w:w="1729" w:type="dxa"/>
          </w:tcPr>
          <w:p w:rsidR="00963C45" w:rsidRPr="00963C45" w:rsidRDefault="00E8006F" w:rsidP="00ED1971">
            <w:pPr>
              <w:pStyle w:val="Standard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апрель-май</w:t>
            </w:r>
          </w:p>
        </w:tc>
        <w:tc>
          <w:tcPr>
            <w:tcW w:w="2381" w:type="dxa"/>
          </w:tcPr>
          <w:p w:rsidR="00963C45" w:rsidRPr="00963C45" w:rsidRDefault="0031281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Педагоги-психологи</w:t>
            </w:r>
          </w:p>
        </w:tc>
      </w:tr>
      <w:tr w:rsidR="00963C45" w:rsidRPr="00963C45" w:rsidTr="00312815">
        <w:trPr>
          <w:cantSplit/>
          <w:trHeight w:val="392"/>
        </w:trPr>
        <w:tc>
          <w:tcPr>
            <w:tcW w:w="10745" w:type="dxa"/>
            <w:gridSpan w:val="4"/>
            <w:shd w:val="clear" w:color="auto" w:fill="auto"/>
            <w:vAlign w:val="center"/>
          </w:tcPr>
          <w:p w:rsidR="00963C45" w:rsidRPr="00963C45" w:rsidRDefault="00963C45" w:rsidP="00ED1971">
            <w:pPr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3.   КОНСУЛЬТАТИВНЫЕ МЕРОПРИЯТИЯ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102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педагогов-психологов, проводимых совместно с родителями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E8006F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обращения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rPr>
                <w:rFonts w:ascii="Times New Roman" w:hAnsi="Times New Roman"/>
                <w:b/>
                <w:bCs/>
              </w:rPr>
            </w:pPr>
            <w:r w:rsidRPr="00963C45">
              <w:rPr>
                <w:rFonts w:ascii="Times New Roman" w:hAnsi="Times New Roman"/>
              </w:rPr>
              <w:t xml:space="preserve">Педагоги-психологи 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9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учителей-логопедов, проводимых совместно с родителями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обращения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Учителя-логопеды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both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Консультации врачей, зав. отделениями родителям (законными представителями), родственниками воспитанников, а также потенциальными усыновителями и приемными родителями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встреч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Врачи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Беседы с родителями (законными представителями) воспитанников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По факту приезда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Директор/</w:t>
            </w:r>
            <w:r w:rsidR="00312815">
              <w:rPr>
                <w:rFonts w:ascii="Times New Roman" w:hAnsi="Times New Roman"/>
              </w:rPr>
              <w:t xml:space="preserve"> </w:t>
            </w: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20"/>
        </w:trPr>
        <w:tc>
          <w:tcPr>
            <w:tcW w:w="107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6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МЕРОПРИЯТИЯ, НАПРАВЛЕННЫЕ НА СОХРАНЕНИЕ И ВОССТАНОВЛЕНИЕ СЕМЕЙНЫХ И РОДСТВЕННЫХ СВЯЗЕЙ</w:t>
            </w:r>
          </w:p>
        </w:tc>
      </w:tr>
      <w:tr w:rsidR="00963C45" w:rsidRPr="00963C45" w:rsidTr="0031281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08" w:type="dxa"/>
            <w:bottom w:w="108" w:type="dxa"/>
          </w:tblCellMar>
        </w:tblPrEx>
        <w:trPr>
          <w:trHeight w:val="32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963C45">
            <w:pPr>
              <w:pStyle w:val="a5"/>
              <w:numPr>
                <w:ilvl w:val="0"/>
                <w:numId w:val="23"/>
              </w:numPr>
              <w:spacing w:before="0" w:after="0"/>
              <w:ind w:right="-108"/>
              <w:jc w:val="center"/>
              <w:rPr>
                <w:sz w:val="22"/>
                <w:szCs w:val="22"/>
              </w:rPr>
            </w:pPr>
          </w:p>
        </w:tc>
        <w:tc>
          <w:tcPr>
            <w:tcW w:w="6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Тематические, досуговые, спортивные, праздничные мероприятия, в том числе с привлечение добровольцев, волонтеров, благотворителей. Участие в акциях.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jc w:val="center"/>
              <w:rPr>
                <w:rFonts w:ascii="Times New Roman" w:hAnsi="Times New Roman"/>
                <w:bCs/>
              </w:rPr>
            </w:pPr>
            <w:r w:rsidRPr="00963C45">
              <w:rPr>
                <w:rFonts w:ascii="Times New Roman" w:hAnsi="Times New Roman"/>
                <w:bCs/>
              </w:rPr>
              <w:t>не менее 2-х в месяц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Заместитель директора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7.</w:t>
            </w:r>
          </w:p>
        </w:tc>
        <w:tc>
          <w:tcPr>
            <w:tcW w:w="6068" w:type="dxa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Тренинги, семинары, практикумы с детьми и родителями</w:t>
            </w:r>
          </w:p>
        </w:tc>
        <w:tc>
          <w:tcPr>
            <w:tcW w:w="1729" w:type="dxa"/>
          </w:tcPr>
          <w:p w:rsidR="00963C45" w:rsidRPr="00963C45" w:rsidRDefault="00963C45" w:rsidP="00E8006F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 xml:space="preserve">По </w:t>
            </w:r>
            <w:r w:rsidR="00E8006F">
              <w:rPr>
                <w:rFonts w:ascii="Times New Roman" w:eastAsiaTheme="minorEastAsia" w:hAnsi="Times New Roman"/>
              </w:rPr>
              <w:t>утвержденным</w:t>
            </w:r>
            <w:r w:rsidRPr="00963C45">
              <w:rPr>
                <w:rFonts w:ascii="Times New Roman" w:eastAsiaTheme="minorEastAsia" w:hAnsi="Times New Roman"/>
              </w:rPr>
              <w:t xml:space="preserve">планам </w:t>
            </w:r>
          </w:p>
        </w:tc>
        <w:tc>
          <w:tcPr>
            <w:tcW w:w="2381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ind w:right="-250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hAnsi="Times New Roman"/>
              </w:rPr>
              <w:t>Педагоги-психологи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8.</w:t>
            </w:r>
          </w:p>
        </w:tc>
        <w:tc>
          <w:tcPr>
            <w:tcW w:w="6068" w:type="dxa"/>
          </w:tcPr>
          <w:p w:rsidR="00963C45" w:rsidRPr="00963C45" w:rsidRDefault="00963C45" w:rsidP="00ED1971">
            <w:pPr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Взаимодействие с районными органами опеки и попечительства.</w:t>
            </w:r>
          </w:p>
        </w:tc>
        <w:tc>
          <w:tcPr>
            <w:tcW w:w="1729" w:type="dxa"/>
          </w:tcPr>
          <w:p w:rsidR="00963C45" w:rsidRPr="00963C45" w:rsidRDefault="00D54A36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июль-сентябрь</w:t>
            </w:r>
          </w:p>
        </w:tc>
        <w:tc>
          <w:tcPr>
            <w:tcW w:w="2381" w:type="dxa"/>
          </w:tcPr>
          <w:p w:rsidR="00963C45" w:rsidRPr="00963C45" w:rsidRDefault="00E8006F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Специалисты по социальной работе</w:t>
            </w:r>
          </w:p>
        </w:tc>
      </w:tr>
      <w:tr w:rsidR="00963C45" w:rsidRPr="00963C45" w:rsidTr="00312815">
        <w:trPr>
          <w:trHeight w:val="393"/>
        </w:trPr>
        <w:tc>
          <w:tcPr>
            <w:tcW w:w="10745" w:type="dxa"/>
            <w:gridSpan w:val="4"/>
          </w:tcPr>
          <w:p w:rsidR="00963C45" w:rsidRPr="00963C45" w:rsidRDefault="00963C45" w:rsidP="00963C45">
            <w:pPr>
              <w:pStyle w:val="a6"/>
              <w:numPr>
                <w:ilvl w:val="0"/>
                <w:numId w:val="22"/>
              </w:num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jc w:val="center"/>
              <w:rPr>
                <w:rFonts w:ascii="Times New Roman" w:hAnsi="Times New Roman"/>
              </w:rPr>
            </w:pPr>
            <w:r w:rsidRPr="00963C45">
              <w:rPr>
                <w:rFonts w:ascii="Times New Roman" w:hAnsi="Times New Roman"/>
              </w:rPr>
              <w:t>ПУБЛИЧНАЯ ПРЕДСТАВЛЕННОСТЬ РЕЗУЛЬТАТОВ РАБОТЫ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9.</w:t>
            </w:r>
          </w:p>
        </w:tc>
        <w:tc>
          <w:tcPr>
            <w:tcW w:w="6068" w:type="dxa"/>
          </w:tcPr>
          <w:p w:rsidR="00963C45" w:rsidRPr="00963C45" w:rsidRDefault="006F78A2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Представление</w:t>
            </w:r>
            <w:r w:rsidR="00963C45" w:rsidRPr="00963C45">
              <w:rPr>
                <w:rFonts w:ascii="Times New Roman" w:hAnsi="Times New Roman"/>
              </w:rPr>
              <w:t xml:space="preserve"> опыта работы</w:t>
            </w:r>
            <w:r>
              <w:rPr>
                <w:rFonts w:ascii="Times New Roman" w:hAnsi="Times New Roman"/>
              </w:rPr>
              <w:t xml:space="preserve"> в рамках празднования Юбилея учреждения</w:t>
            </w:r>
          </w:p>
        </w:tc>
        <w:tc>
          <w:tcPr>
            <w:tcW w:w="1729" w:type="dxa"/>
          </w:tcPr>
          <w:p w:rsidR="00963C45" w:rsidRPr="00963C45" w:rsidRDefault="000545D2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сентябрь</w:t>
            </w:r>
          </w:p>
        </w:tc>
        <w:tc>
          <w:tcPr>
            <w:tcW w:w="2381" w:type="dxa"/>
          </w:tcPr>
          <w:p w:rsidR="006F78A2" w:rsidRDefault="006F78A2" w:rsidP="006F78A2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6F78A2" w:rsidP="006F78A2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</w:p>
        </w:tc>
      </w:tr>
      <w:tr w:rsidR="00963C45" w:rsidRPr="00963C45" w:rsidTr="00312815">
        <w:trPr>
          <w:trHeight w:val="393"/>
        </w:trPr>
        <w:tc>
          <w:tcPr>
            <w:tcW w:w="567" w:type="dxa"/>
          </w:tcPr>
          <w:p w:rsidR="00963C45" w:rsidRPr="00963C45" w:rsidRDefault="00963C45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 w:rsidRPr="00963C45">
              <w:rPr>
                <w:rFonts w:ascii="Times New Roman" w:eastAsiaTheme="minorEastAsia" w:hAnsi="Times New Roman"/>
              </w:rPr>
              <w:t>10</w:t>
            </w:r>
          </w:p>
        </w:tc>
        <w:tc>
          <w:tcPr>
            <w:tcW w:w="6068" w:type="dxa"/>
          </w:tcPr>
          <w:p w:rsidR="00963C45" w:rsidRPr="00963C45" w:rsidRDefault="00312815" w:rsidP="00ED197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Посты ВК</w:t>
            </w:r>
          </w:p>
        </w:tc>
        <w:tc>
          <w:tcPr>
            <w:tcW w:w="1729" w:type="dxa"/>
          </w:tcPr>
          <w:p w:rsidR="00963C45" w:rsidRPr="00963C45" w:rsidRDefault="000545D2" w:rsidP="00ED1971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djustRightInd w:val="0"/>
              <w:jc w:val="center"/>
              <w:rPr>
                <w:rFonts w:ascii="Times New Roman" w:eastAsiaTheme="minorEastAsia" w:hAnsi="Times New Roman"/>
              </w:rPr>
            </w:pPr>
            <w:r>
              <w:rPr>
                <w:rFonts w:ascii="Times New Roman" w:eastAsiaTheme="minorEastAsia" w:hAnsi="Times New Roman"/>
              </w:rPr>
              <w:t>июль-сентябрь</w:t>
            </w:r>
          </w:p>
        </w:tc>
        <w:tc>
          <w:tcPr>
            <w:tcW w:w="2381" w:type="dxa"/>
          </w:tcPr>
          <w:p w:rsidR="00312815" w:rsidRDefault="00312815" w:rsidP="00312815">
            <w:pPr>
              <w:widowControl w:val="0"/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autoSpaceDE w:val="0"/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 xml:space="preserve">Зам. </w:t>
            </w:r>
            <w:r>
              <w:rPr>
                <w:rFonts w:ascii="Times New Roman" w:hAnsi="Times New Roman"/>
              </w:rPr>
              <w:t xml:space="preserve">директора </w:t>
            </w:r>
          </w:p>
          <w:p w:rsidR="00963C45" w:rsidRPr="00963C45" w:rsidRDefault="00312815" w:rsidP="00312815">
            <w:pPr>
              <w:tabs>
                <w:tab w:val="left" w:pos="566"/>
                <w:tab w:val="left" w:pos="1133"/>
                <w:tab w:val="left" w:pos="1700"/>
                <w:tab w:val="left" w:pos="2267"/>
                <w:tab w:val="left" w:pos="2834"/>
                <w:tab w:val="left" w:pos="3401"/>
                <w:tab w:val="left" w:pos="3968"/>
                <w:tab w:val="left" w:pos="4535"/>
                <w:tab w:val="left" w:pos="5102"/>
                <w:tab w:val="left" w:pos="5669"/>
                <w:tab w:val="left" w:pos="6236"/>
                <w:tab w:val="left" w:pos="6803"/>
              </w:tabs>
              <w:ind w:right="-102"/>
              <w:rPr>
                <w:rFonts w:ascii="Times New Roman" w:hAnsi="Times New Roman"/>
              </w:rPr>
            </w:pPr>
            <w:r w:rsidRPr="00AA3789">
              <w:rPr>
                <w:rFonts w:ascii="Times New Roman" w:hAnsi="Times New Roman"/>
              </w:rPr>
              <w:t>Авдокушина О.В.</w:t>
            </w:r>
            <w:r w:rsidR="00057035">
              <w:rPr>
                <w:rFonts w:ascii="Times New Roman" w:hAnsi="Times New Roman"/>
              </w:rPr>
              <w:t>, Терешкович Е.П.</w:t>
            </w:r>
          </w:p>
        </w:tc>
      </w:tr>
    </w:tbl>
    <w:p w:rsidR="004437E4" w:rsidRDefault="004437E4" w:rsidP="00D1480F">
      <w:pPr>
        <w:ind w:left="-425"/>
        <w:rPr>
          <w:rFonts w:ascii="Times New Roman" w:hAnsi="Times New Roman"/>
          <w:sz w:val="24"/>
          <w:szCs w:val="24"/>
        </w:rPr>
      </w:pPr>
    </w:p>
    <w:p w:rsidR="00D1480F" w:rsidRPr="00514546" w:rsidRDefault="00D1480F" w:rsidP="00D1480F">
      <w:pPr>
        <w:ind w:left="-425"/>
        <w:rPr>
          <w:rFonts w:ascii="Times New Roman" w:hAnsi="Times New Roman"/>
          <w:sz w:val="24"/>
          <w:szCs w:val="24"/>
        </w:rPr>
      </w:pPr>
      <w:r w:rsidRPr="00514546">
        <w:rPr>
          <w:rFonts w:ascii="Times New Roman" w:hAnsi="Times New Roman"/>
          <w:sz w:val="24"/>
          <w:szCs w:val="24"/>
        </w:rPr>
        <w:t>СОГЛАСОВАНО:</w:t>
      </w:r>
    </w:p>
    <w:p w:rsidR="00F07E8F" w:rsidRPr="005B3D3C" w:rsidRDefault="00D1480F" w:rsidP="00D1480F">
      <w:pPr>
        <w:ind w:left="-425"/>
        <w:rPr>
          <w:rFonts w:ascii="Times New Roman" w:hAnsi="Times New Roman"/>
        </w:rPr>
      </w:pPr>
      <w:r w:rsidRPr="00514546">
        <w:rPr>
          <w:rFonts w:ascii="Times New Roman" w:hAnsi="Times New Roman"/>
          <w:sz w:val="24"/>
          <w:szCs w:val="24"/>
        </w:rPr>
        <w:t>Зам. директора</w:t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</w:r>
      <w:r w:rsidRPr="00514546">
        <w:rPr>
          <w:rFonts w:ascii="Times New Roman" w:hAnsi="Times New Roman"/>
          <w:sz w:val="24"/>
          <w:szCs w:val="24"/>
        </w:rPr>
        <w:tab/>
        <w:t xml:space="preserve">                             Авдокушина О.В</w:t>
      </w:r>
      <w:r>
        <w:rPr>
          <w:rFonts w:ascii="Times New Roman" w:hAnsi="Times New Roman"/>
          <w:sz w:val="24"/>
          <w:szCs w:val="24"/>
        </w:rPr>
        <w:t>.</w:t>
      </w:r>
    </w:p>
    <w:sectPr w:rsidR="00F07E8F" w:rsidRPr="005B3D3C" w:rsidSect="00905F66">
      <w:pgSz w:w="11900" w:h="16840"/>
      <w:pgMar w:top="284" w:right="560" w:bottom="284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4A3" w:rsidRDefault="009254A3" w:rsidP="00C67B4C">
      <w:r>
        <w:separator/>
      </w:r>
    </w:p>
  </w:endnote>
  <w:endnote w:type="continuationSeparator" w:id="0">
    <w:p w:rsidR="009254A3" w:rsidRDefault="009254A3" w:rsidP="00C6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4A3" w:rsidRDefault="009254A3" w:rsidP="00C67B4C">
      <w:r>
        <w:separator/>
      </w:r>
    </w:p>
  </w:footnote>
  <w:footnote w:type="continuationSeparator" w:id="0">
    <w:p w:rsidR="009254A3" w:rsidRDefault="009254A3" w:rsidP="00C67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9D624718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color w:val="auto"/>
        <w:sz w:val="26"/>
        <w:szCs w:val="26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color w:val="FF0000"/>
        <w:sz w:val="26"/>
        <w:szCs w:val="26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color w:val="FF0000"/>
        <w:sz w:val="26"/>
        <w:szCs w:val="26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/>
        <w:color w:val="FF0000"/>
        <w:sz w:val="26"/>
        <w:szCs w:val="26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/>
        <w:color w:val="FF0000"/>
        <w:sz w:val="26"/>
        <w:szCs w:val="26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/>
        <w:color w:val="FF0000"/>
        <w:sz w:val="26"/>
        <w:szCs w:val="26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color w:val="FF0000"/>
        <w:sz w:val="26"/>
        <w:szCs w:val="26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b/>
        <w:color w:val="FF0000"/>
        <w:sz w:val="26"/>
        <w:szCs w:val="26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b/>
        <w:color w:val="FF0000"/>
        <w:sz w:val="26"/>
        <w:szCs w:val="26"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</w:abstractNum>
  <w:abstractNum w:abstractNumId="2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FF0000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FF0000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FF0000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FF0000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FF0000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FF0000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color w:val="FF0000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FF0000"/>
        <w:sz w:val="28"/>
        <w:szCs w:val="28"/>
      </w:rPr>
    </w:lvl>
  </w:abstractNum>
  <w:abstractNum w:abstractNumId="3" w15:restartNumberingAfterBreak="0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color w:val="FF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/>
        <w:color w:val="FF0000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/>
        <w:color w:val="FF0000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color w:val="FF0000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b/>
        <w:color w:val="FF0000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b/>
        <w:color w:val="FF0000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color w:val="FF0000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b/>
        <w:color w:val="FF0000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b/>
        <w:color w:val="FF0000"/>
      </w:rPr>
    </w:lvl>
  </w:abstractNum>
  <w:abstractNum w:abstractNumId="4" w15:restartNumberingAfterBreak="0">
    <w:nsid w:val="00920AD5"/>
    <w:multiLevelType w:val="hybridMultilevel"/>
    <w:tmpl w:val="801AD6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0CA73B7"/>
    <w:multiLevelType w:val="hybridMultilevel"/>
    <w:tmpl w:val="2B12C8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106746A"/>
    <w:multiLevelType w:val="hybridMultilevel"/>
    <w:tmpl w:val="B9322E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155542"/>
    <w:multiLevelType w:val="hybridMultilevel"/>
    <w:tmpl w:val="1414A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66E62CF"/>
    <w:multiLevelType w:val="hybridMultilevel"/>
    <w:tmpl w:val="057815D8"/>
    <w:lvl w:ilvl="0" w:tplc="3D94C5E8">
      <w:start w:val="1"/>
      <w:numFmt w:val="decimal"/>
      <w:lvlText w:val="%1."/>
      <w:lvlJc w:val="left"/>
      <w:pPr>
        <w:ind w:left="530" w:hanging="41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9" w15:restartNumberingAfterBreak="0">
    <w:nsid w:val="18373003"/>
    <w:multiLevelType w:val="hybridMultilevel"/>
    <w:tmpl w:val="32567F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376978"/>
    <w:multiLevelType w:val="multilevel"/>
    <w:tmpl w:val="C914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EC47627"/>
    <w:multiLevelType w:val="hybridMultilevel"/>
    <w:tmpl w:val="7D546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601AA"/>
    <w:multiLevelType w:val="hybridMultilevel"/>
    <w:tmpl w:val="F8D81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925858"/>
    <w:multiLevelType w:val="hybridMultilevel"/>
    <w:tmpl w:val="60BA3146"/>
    <w:lvl w:ilvl="0" w:tplc="ADAC470E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527054"/>
    <w:multiLevelType w:val="hybridMultilevel"/>
    <w:tmpl w:val="1DFA6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422C2"/>
    <w:multiLevelType w:val="hybridMultilevel"/>
    <w:tmpl w:val="6B589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1034FA"/>
    <w:multiLevelType w:val="hybridMultilevel"/>
    <w:tmpl w:val="4F5CD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AF3559"/>
    <w:multiLevelType w:val="hybridMultilevel"/>
    <w:tmpl w:val="51B86E5E"/>
    <w:lvl w:ilvl="0" w:tplc="9EAA7A7C">
      <w:start w:val="1"/>
      <w:numFmt w:val="upperRoman"/>
      <w:lvlText w:val="%1."/>
      <w:lvlJc w:val="left"/>
      <w:pPr>
        <w:ind w:left="18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503969F4"/>
    <w:multiLevelType w:val="hybridMultilevel"/>
    <w:tmpl w:val="5F944C50"/>
    <w:lvl w:ilvl="0" w:tplc="B9F45F74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171B94"/>
    <w:multiLevelType w:val="hybridMultilevel"/>
    <w:tmpl w:val="6B5C0F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94B6B"/>
    <w:multiLevelType w:val="hybridMultilevel"/>
    <w:tmpl w:val="2BC81D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5C5A24"/>
    <w:multiLevelType w:val="hybridMultilevel"/>
    <w:tmpl w:val="60BA3146"/>
    <w:lvl w:ilvl="0" w:tplc="ADAC470E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2760C5"/>
    <w:multiLevelType w:val="hybridMultilevel"/>
    <w:tmpl w:val="5CA0BF1E"/>
    <w:lvl w:ilvl="0" w:tplc="18061BAE">
      <w:start w:val="1"/>
      <w:numFmt w:val="decimal"/>
      <w:lvlText w:val="%1."/>
      <w:lvlJc w:val="left"/>
      <w:pPr>
        <w:ind w:left="584" w:hanging="5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ind w:left="6344" w:hanging="180"/>
      </w:pPr>
    </w:lvl>
  </w:abstractNum>
  <w:abstractNum w:abstractNumId="23" w15:restartNumberingAfterBreak="0">
    <w:nsid w:val="67770110"/>
    <w:multiLevelType w:val="hybridMultilevel"/>
    <w:tmpl w:val="0226D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E269E3"/>
    <w:multiLevelType w:val="hybridMultilevel"/>
    <w:tmpl w:val="AE56B788"/>
    <w:lvl w:ilvl="0" w:tplc="D0362F4A">
      <w:start w:val="1"/>
      <w:numFmt w:val="decimal"/>
      <w:lvlText w:val="%1."/>
      <w:lvlJc w:val="left"/>
      <w:pPr>
        <w:ind w:left="607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371669"/>
    <w:multiLevelType w:val="hybridMultilevel"/>
    <w:tmpl w:val="36002D28"/>
    <w:lvl w:ilvl="0" w:tplc="D806FD34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FC6685"/>
    <w:multiLevelType w:val="hybridMultilevel"/>
    <w:tmpl w:val="71067D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733160"/>
    <w:multiLevelType w:val="hybridMultilevel"/>
    <w:tmpl w:val="B7BACF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6"/>
  </w:num>
  <w:num w:numId="3">
    <w:abstractNumId w:val="19"/>
  </w:num>
  <w:num w:numId="4">
    <w:abstractNumId w:val="6"/>
  </w:num>
  <w:num w:numId="5">
    <w:abstractNumId w:val="9"/>
  </w:num>
  <w:num w:numId="6">
    <w:abstractNumId w:val="16"/>
  </w:num>
  <w:num w:numId="7">
    <w:abstractNumId w:val="4"/>
  </w:num>
  <w:num w:numId="8">
    <w:abstractNumId w:val="27"/>
  </w:num>
  <w:num w:numId="9">
    <w:abstractNumId w:val="25"/>
  </w:num>
  <w:num w:numId="10">
    <w:abstractNumId w:val="14"/>
  </w:num>
  <w:num w:numId="11">
    <w:abstractNumId w:val="10"/>
  </w:num>
  <w:num w:numId="12">
    <w:abstractNumId w:val="7"/>
  </w:num>
  <w:num w:numId="13">
    <w:abstractNumId w:val="20"/>
  </w:num>
  <w:num w:numId="14">
    <w:abstractNumId w:val="12"/>
  </w:num>
  <w:num w:numId="15">
    <w:abstractNumId w:val="23"/>
  </w:num>
  <w:num w:numId="16">
    <w:abstractNumId w:val="5"/>
  </w:num>
  <w:num w:numId="17">
    <w:abstractNumId w:val="11"/>
  </w:num>
  <w:num w:numId="18">
    <w:abstractNumId w:val="18"/>
  </w:num>
  <w:num w:numId="19">
    <w:abstractNumId w:val="8"/>
  </w:num>
  <w:num w:numId="20">
    <w:abstractNumId w:val="13"/>
  </w:num>
  <w:num w:numId="21">
    <w:abstractNumId w:val="15"/>
  </w:num>
  <w:num w:numId="22">
    <w:abstractNumId w:val="24"/>
  </w:num>
  <w:num w:numId="23">
    <w:abstractNumId w:val="22"/>
  </w:num>
  <w:num w:numId="24">
    <w:abstractNumId w:val="1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00925"/>
    <w:rsid w:val="00001901"/>
    <w:rsid w:val="00002AFD"/>
    <w:rsid w:val="00005F6C"/>
    <w:rsid w:val="00007705"/>
    <w:rsid w:val="0001198F"/>
    <w:rsid w:val="00012583"/>
    <w:rsid w:val="00012911"/>
    <w:rsid w:val="00013197"/>
    <w:rsid w:val="000138E9"/>
    <w:rsid w:val="00017766"/>
    <w:rsid w:val="000213E1"/>
    <w:rsid w:val="0002248C"/>
    <w:rsid w:val="0002472A"/>
    <w:rsid w:val="00027481"/>
    <w:rsid w:val="00027C0F"/>
    <w:rsid w:val="00030FD3"/>
    <w:rsid w:val="00031D41"/>
    <w:rsid w:val="00031F5C"/>
    <w:rsid w:val="0003761A"/>
    <w:rsid w:val="00040EE2"/>
    <w:rsid w:val="00041FBB"/>
    <w:rsid w:val="00044068"/>
    <w:rsid w:val="00044A36"/>
    <w:rsid w:val="00045D8B"/>
    <w:rsid w:val="00050EB7"/>
    <w:rsid w:val="000516F9"/>
    <w:rsid w:val="00051DD1"/>
    <w:rsid w:val="000527C6"/>
    <w:rsid w:val="00053CF9"/>
    <w:rsid w:val="000545D2"/>
    <w:rsid w:val="000565AA"/>
    <w:rsid w:val="00057035"/>
    <w:rsid w:val="00057AFA"/>
    <w:rsid w:val="00057F6A"/>
    <w:rsid w:val="00061152"/>
    <w:rsid w:val="000615A7"/>
    <w:rsid w:val="0006259F"/>
    <w:rsid w:val="00062744"/>
    <w:rsid w:val="00062DB3"/>
    <w:rsid w:val="00066E44"/>
    <w:rsid w:val="00073D60"/>
    <w:rsid w:val="00074CC0"/>
    <w:rsid w:val="00075BE0"/>
    <w:rsid w:val="00076AF6"/>
    <w:rsid w:val="00080DF9"/>
    <w:rsid w:val="00081DEA"/>
    <w:rsid w:val="00082F91"/>
    <w:rsid w:val="000863AB"/>
    <w:rsid w:val="00086644"/>
    <w:rsid w:val="00090898"/>
    <w:rsid w:val="0009346F"/>
    <w:rsid w:val="00093A8C"/>
    <w:rsid w:val="00094762"/>
    <w:rsid w:val="0009634C"/>
    <w:rsid w:val="000970B1"/>
    <w:rsid w:val="000A0AF6"/>
    <w:rsid w:val="000A1808"/>
    <w:rsid w:val="000A2A10"/>
    <w:rsid w:val="000A3EF4"/>
    <w:rsid w:val="000A68B9"/>
    <w:rsid w:val="000A7B0F"/>
    <w:rsid w:val="000B025E"/>
    <w:rsid w:val="000B0C3F"/>
    <w:rsid w:val="000B12FC"/>
    <w:rsid w:val="000B3717"/>
    <w:rsid w:val="000B5CF4"/>
    <w:rsid w:val="000C0BA2"/>
    <w:rsid w:val="000C21BA"/>
    <w:rsid w:val="000C54C0"/>
    <w:rsid w:val="000C56CF"/>
    <w:rsid w:val="000D14CF"/>
    <w:rsid w:val="000D2702"/>
    <w:rsid w:val="000D2A94"/>
    <w:rsid w:val="000D2AEC"/>
    <w:rsid w:val="000D5AF0"/>
    <w:rsid w:val="000D686F"/>
    <w:rsid w:val="000E0014"/>
    <w:rsid w:val="000E0985"/>
    <w:rsid w:val="000E48AE"/>
    <w:rsid w:val="000E54AC"/>
    <w:rsid w:val="000F0D2B"/>
    <w:rsid w:val="000F148F"/>
    <w:rsid w:val="000F179B"/>
    <w:rsid w:val="000F2937"/>
    <w:rsid w:val="000F361D"/>
    <w:rsid w:val="000F477F"/>
    <w:rsid w:val="001014E5"/>
    <w:rsid w:val="001017ED"/>
    <w:rsid w:val="00103B9D"/>
    <w:rsid w:val="0010646E"/>
    <w:rsid w:val="0010718E"/>
    <w:rsid w:val="00107795"/>
    <w:rsid w:val="00110662"/>
    <w:rsid w:val="00111661"/>
    <w:rsid w:val="001116E1"/>
    <w:rsid w:val="001134D2"/>
    <w:rsid w:val="001137E4"/>
    <w:rsid w:val="001147D6"/>
    <w:rsid w:val="00115F75"/>
    <w:rsid w:val="00117795"/>
    <w:rsid w:val="00117798"/>
    <w:rsid w:val="00120334"/>
    <w:rsid w:val="00120790"/>
    <w:rsid w:val="00121715"/>
    <w:rsid w:val="00122525"/>
    <w:rsid w:val="001247E3"/>
    <w:rsid w:val="0012552B"/>
    <w:rsid w:val="001257A7"/>
    <w:rsid w:val="001276D1"/>
    <w:rsid w:val="001303D4"/>
    <w:rsid w:val="00136354"/>
    <w:rsid w:val="00137484"/>
    <w:rsid w:val="001378FB"/>
    <w:rsid w:val="0014263A"/>
    <w:rsid w:val="00144247"/>
    <w:rsid w:val="00144261"/>
    <w:rsid w:val="0014553A"/>
    <w:rsid w:val="001503F2"/>
    <w:rsid w:val="001521B3"/>
    <w:rsid w:val="00154178"/>
    <w:rsid w:val="00155120"/>
    <w:rsid w:val="0015647A"/>
    <w:rsid w:val="0015681B"/>
    <w:rsid w:val="00163259"/>
    <w:rsid w:val="00164306"/>
    <w:rsid w:val="00165880"/>
    <w:rsid w:val="00165F5F"/>
    <w:rsid w:val="001667D7"/>
    <w:rsid w:val="00167744"/>
    <w:rsid w:val="00171067"/>
    <w:rsid w:val="001747D2"/>
    <w:rsid w:val="00176A18"/>
    <w:rsid w:val="001807C3"/>
    <w:rsid w:val="00182D06"/>
    <w:rsid w:val="001832FC"/>
    <w:rsid w:val="00183AC1"/>
    <w:rsid w:val="00184D7B"/>
    <w:rsid w:val="00184F41"/>
    <w:rsid w:val="00185551"/>
    <w:rsid w:val="00185D92"/>
    <w:rsid w:val="00186A46"/>
    <w:rsid w:val="00190AC8"/>
    <w:rsid w:val="001959A2"/>
    <w:rsid w:val="001A018B"/>
    <w:rsid w:val="001A1216"/>
    <w:rsid w:val="001A1ED4"/>
    <w:rsid w:val="001A2721"/>
    <w:rsid w:val="001A2764"/>
    <w:rsid w:val="001A38CC"/>
    <w:rsid w:val="001A412B"/>
    <w:rsid w:val="001A447B"/>
    <w:rsid w:val="001A497E"/>
    <w:rsid w:val="001A4AA8"/>
    <w:rsid w:val="001A5343"/>
    <w:rsid w:val="001A59CB"/>
    <w:rsid w:val="001A7AD9"/>
    <w:rsid w:val="001B2E7B"/>
    <w:rsid w:val="001B6E9A"/>
    <w:rsid w:val="001B7741"/>
    <w:rsid w:val="001B7A92"/>
    <w:rsid w:val="001C2573"/>
    <w:rsid w:val="001C2C89"/>
    <w:rsid w:val="001C32A9"/>
    <w:rsid w:val="001C3D9D"/>
    <w:rsid w:val="001C7B8F"/>
    <w:rsid w:val="001D3C81"/>
    <w:rsid w:val="001D5CDE"/>
    <w:rsid w:val="001D65B1"/>
    <w:rsid w:val="001D73DF"/>
    <w:rsid w:val="001E0169"/>
    <w:rsid w:val="001E0F3B"/>
    <w:rsid w:val="001E1696"/>
    <w:rsid w:val="001E3E03"/>
    <w:rsid w:val="001E4A6D"/>
    <w:rsid w:val="001E56C3"/>
    <w:rsid w:val="001E6480"/>
    <w:rsid w:val="001E69F7"/>
    <w:rsid w:val="001E778B"/>
    <w:rsid w:val="001F054A"/>
    <w:rsid w:val="001F0C74"/>
    <w:rsid w:val="001F1B7A"/>
    <w:rsid w:val="001F2912"/>
    <w:rsid w:val="001F2D6D"/>
    <w:rsid w:val="0020247A"/>
    <w:rsid w:val="00202860"/>
    <w:rsid w:val="00202BBC"/>
    <w:rsid w:val="00203A28"/>
    <w:rsid w:val="0020678B"/>
    <w:rsid w:val="00206FD2"/>
    <w:rsid w:val="002107FF"/>
    <w:rsid w:val="00214167"/>
    <w:rsid w:val="0021477B"/>
    <w:rsid w:val="00217764"/>
    <w:rsid w:val="00220590"/>
    <w:rsid w:val="00222C2B"/>
    <w:rsid w:val="00223F57"/>
    <w:rsid w:val="00225FC0"/>
    <w:rsid w:val="00227E4A"/>
    <w:rsid w:val="002343E9"/>
    <w:rsid w:val="0023680E"/>
    <w:rsid w:val="002369B2"/>
    <w:rsid w:val="00237C07"/>
    <w:rsid w:val="002402F0"/>
    <w:rsid w:val="002407D5"/>
    <w:rsid w:val="00243907"/>
    <w:rsid w:val="00243E78"/>
    <w:rsid w:val="002458A6"/>
    <w:rsid w:val="002460C1"/>
    <w:rsid w:val="00251C93"/>
    <w:rsid w:val="00254FEA"/>
    <w:rsid w:val="002623D9"/>
    <w:rsid w:val="00263BBD"/>
    <w:rsid w:val="0026610A"/>
    <w:rsid w:val="0026635C"/>
    <w:rsid w:val="002708B5"/>
    <w:rsid w:val="002709C4"/>
    <w:rsid w:val="00270B1A"/>
    <w:rsid w:val="002718B9"/>
    <w:rsid w:val="0027304F"/>
    <w:rsid w:val="002761AF"/>
    <w:rsid w:val="00280DF2"/>
    <w:rsid w:val="00282604"/>
    <w:rsid w:val="002831CC"/>
    <w:rsid w:val="00285BAB"/>
    <w:rsid w:val="002867C6"/>
    <w:rsid w:val="0029017D"/>
    <w:rsid w:val="00290F94"/>
    <w:rsid w:val="00295B28"/>
    <w:rsid w:val="00295E6E"/>
    <w:rsid w:val="002975BA"/>
    <w:rsid w:val="002A189B"/>
    <w:rsid w:val="002B2248"/>
    <w:rsid w:val="002B2F9A"/>
    <w:rsid w:val="002B3D13"/>
    <w:rsid w:val="002B3F48"/>
    <w:rsid w:val="002B5DEF"/>
    <w:rsid w:val="002B6AC3"/>
    <w:rsid w:val="002B7071"/>
    <w:rsid w:val="002B7A06"/>
    <w:rsid w:val="002C0985"/>
    <w:rsid w:val="002C2413"/>
    <w:rsid w:val="002C404F"/>
    <w:rsid w:val="002C5C9D"/>
    <w:rsid w:val="002D2BDC"/>
    <w:rsid w:val="002D3D61"/>
    <w:rsid w:val="002D5B4B"/>
    <w:rsid w:val="002E05BC"/>
    <w:rsid w:val="002E10F7"/>
    <w:rsid w:val="002E1F9A"/>
    <w:rsid w:val="002E2EB3"/>
    <w:rsid w:val="002F0CD3"/>
    <w:rsid w:val="002F1B98"/>
    <w:rsid w:val="002F3CCF"/>
    <w:rsid w:val="002F731B"/>
    <w:rsid w:val="003002A2"/>
    <w:rsid w:val="00300925"/>
    <w:rsid w:val="003104D3"/>
    <w:rsid w:val="0031179F"/>
    <w:rsid w:val="00312815"/>
    <w:rsid w:val="003172FF"/>
    <w:rsid w:val="00320C35"/>
    <w:rsid w:val="0032258E"/>
    <w:rsid w:val="00324522"/>
    <w:rsid w:val="00325EF1"/>
    <w:rsid w:val="0032670E"/>
    <w:rsid w:val="0032741C"/>
    <w:rsid w:val="00330D3E"/>
    <w:rsid w:val="00333FF0"/>
    <w:rsid w:val="0033421E"/>
    <w:rsid w:val="00334C11"/>
    <w:rsid w:val="00336FBE"/>
    <w:rsid w:val="003421EF"/>
    <w:rsid w:val="0034390C"/>
    <w:rsid w:val="00343FA2"/>
    <w:rsid w:val="00345F8D"/>
    <w:rsid w:val="00347A1D"/>
    <w:rsid w:val="00351E1B"/>
    <w:rsid w:val="00353CF6"/>
    <w:rsid w:val="00354C5D"/>
    <w:rsid w:val="003557C0"/>
    <w:rsid w:val="00356D31"/>
    <w:rsid w:val="003574A9"/>
    <w:rsid w:val="00357AD2"/>
    <w:rsid w:val="0036194A"/>
    <w:rsid w:val="00361E25"/>
    <w:rsid w:val="00365436"/>
    <w:rsid w:val="00365F79"/>
    <w:rsid w:val="003666B7"/>
    <w:rsid w:val="00366FF7"/>
    <w:rsid w:val="003670C9"/>
    <w:rsid w:val="003735B6"/>
    <w:rsid w:val="003752A6"/>
    <w:rsid w:val="0038014D"/>
    <w:rsid w:val="00387DB4"/>
    <w:rsid w:val="00390515"/>
    <w:rsid w:val="003908F2"/>
    <w:rsid w:val="00390D75"/>
    <w:rsid w:val="003A0D5D"/>
    <w:rsid w:val="003A10B2"/>
    <w:rsid w:val="003A1B07"/>
    <w:rsid w:val="003A350F"/>
    <w:rsid w:val="003A59BE"/>
    <w:rsid w:val="003B0435"/>
    <w:rsid w:val="003B1F15"/>
    <w:rsid w:val="003B280A"/>
    <w:rsid w:val="003B2CB8"/>
    <w:rsid w:val="003B6161"/>
    <w:rsid w:val="003B65AD"/>
    <w:rsid w:val="003B6D88"/>
    <w:rsid w:val="003C3673"/>
    <w:rsid w:val="003C469B"/>
    <w:rsid w:val="003C56D8"/>
    <w:rsid w:val="003C746D"/>
    <w:rsid w:val="003D0316"/>
    <w:rsid w:val="003D1BD2"/>
    <w:rsid w:val="003D30FB"/>
    <w:rsid w:val="003D4267"/>
    <w:rsid w:val="003D4411"/>
    <w:rsid w:val="003D5EA3"/>
    <w:rsid w:val="003D5F57"/>
    <w:rsid w:val="003D5FFB"/>
    <w:rsid w:val="003D71B4"/>
    <w:rsid w:val="003E2275"/>
    <w:rsid w:val="003E316E"/>
    <w:rsid w:val="003E3C3A"/>
    <w:rsid w:val="003E50A5"/>
    <w:rsid w:val="003E7958"/>
    <w:rsid w:val="003F2217"/>
    <w:rsid w:val="003F2B17"/>
    <w:rsid w:val="003F3792"/>
    <w:rsid w:val="003F4B63"/>
    <w:rsid w:val="003F4EC8"/>
    <w:rsid w:val="003F545D"/>
    <w:rsid w:val="003F59D2"/>
    <w:rsid w:val="003F6B11"/>
    <w:rsid w:val="004014D8"/>
    <w:rsid w:val="00402D52"/>
    <w:rsid w:val="00402D59"/>
    <w:rsid w:val="004069BC"/>
    <w:rsid w:val="00412D0A"/>
    <w:rsid w:val="00412E11"/>
    <w:rsid w:val="00413E17"/>
    <w:rsid w:val="00414733"/>
    <w:rsid w:val="004151B6"/>
    <w:rsid w:val="004152F8"/>
    <w:rsid w:val="004208A2"/>
    <w:rsid w:val="0042123E"/>
    <w:rsid w:val="004228E7"/>
    <w:rsid w:val="00422C68"/>
    <w:rsid w:val="0042498C"/>
    <w:rsid w:val="00425147"/>
    <w:rsid w:val="00425938"/>
    <w:rsid w:val="00427C1C"/>
    <w:rsid w:val="00427E12"/>
    <w:rsid w:val="00432B00"/>
    <w:rsid w:val="00432D8B"/>
    <w:rsid w:val="00435A50"/>
    <w:rsid w:val="00440AD3"/>
    <w:rsid w:val="004437E4"/>
    <w:rsid w:val="00444B03"/>
    <w:rsid w:val="00444F44"/>
    <w:rsid w:val="00445681"/>
    <w:rsid w:val="00445E68"/>
    <w:rsid w:val="004467B4"/>
    <w:rsid w:val="00447550"/>
    <w:rsid w:val="00451191"/>
    <w:rsid w:val="00451558"/>
    <w:rsid w:val="00455621"/>
    <w:rsid w:val="00457EBC"/>
    <w:rsid w:val="004615A4"/>
    <w:rsid w:val="004654EF"/>
    <w:rsid w:val="00465EBB"/>
    <w:rsid w:val="00470651"/>
    <w:rsid w:val="004717F8"/>
    <w:rsid w:val="00472687"/>
    <w:rsid w:val="0047418B"/>
    <w:rsid w:val="004752FF"/>
    <w:rsid w:val="00477273"/>
    <w:rsid w:val="004776E1"/>
    <w:rsid w:val="004778C0"/>
    <w:rsid w:val="00477DFE"/>
    <w:rsid w:val="00480614"/>
    <w:rsid w:val="00480F3F"/>
    <w:rsid w:val="00484A97"/>
    <w:rsid w:val="00485B67"/>
    <w:rsid w:val="004863CA"/>
    <w:rsid w:val="00490F3D"/>
    <w:rsid w:val="00490FDF"/>
    <w:rsid w:val="0049394E"/>
    <w:rsid w:val="00497F83"/>
    <w:rsid w:val="004A3337"/>
    <w:rsid w:val="004A477C"/>
    <w:rsid w:val="004B6B18"/>
    <w:rsid w:val="004B7D89"/>
    <w:rsid w:val="004C21B6"/>
    <w:rsid w:val="004C3CC8"/>
    <w:rsid w:val="004C49DC"/>
    <w:rsid w:val="004C7DC4"/>
    <w:rsid w:val="004D24D7"/>
    <w:rsid w:val="004D6BAC"/>
    <w:rsid w:val="004D73BD"/>
    <w:rsid w:val="004D7DED"/>
    <w:rsid w:val="004E0167"/>
    <w:rsid w:val="004E0565"/>
    <w:rsid w:val="004E38BB"/>
    <w:rsid w:val="004E5475"/>
    <w:rsid w:val="004F08A5"/>
    <w:rsid w:val="004F1167"/>
    <w:rsid w:val="004F385B"/>
    <w:rsid w:val="004F3F16"/>
    <w:rsid w:val="00501397"/>
    <w:rsid w:val="00503619"/>
    <w:rsid w:val="00504979"/>
    <w:rsid w:val="005066CB"/>
    <w:rsid w:val="00506B95"/>
    <w:rsid w:val="00512E6F"/>
    <w:rsid w:val="00517D14"/>
    <w:rsid w:val="00520ACD"/>
    <w:rsid w:val="0052256C"/>
    <w:rsid w:val="00525511"/>
    <w:rsid w:val="005263F8"/>
    <w:rsid w:val="00526E6D"/>
    <w:rsid w:val="005271E1"/>
    <w:rsid w:val="00532AF6"/>
    <w:rsid w:val="005360C3"/>
    <w:rsid w:val="0053759A"/>
    <w:rsid w:val="00541904"/>
    <w:rsid w:val="00544F36"/>
    <w:rsid w:val="005460CD"/>
    <w:rsid w:val="0054783C"/>
    <w:rsid w:val="00547A0E"/>
    <w:rsid w:val="005507FC"/>
    <w:rsid w:val="00550D55"/>
    <w:rsid w:val="0055132A"/>
    <w:rsid w:val="00551B29"/>
    <w:rsid w:val="00553738"/>
    <w:rsid w:val="0055396F"/>
    <w:rsid w:val="0055426E"/>
    <w:rsid w:val="00554ABF"/>
    <w:rsid w:val="00555060"/>
    <w:rsid w:val="00556055"/>
    <w:rsid w:val="00557D1B"/>
    <w:rsid w:val="005601DB"/>
    <w:rsid w:val="005633F3"/>
    <w:rsid w:val="0056358B"/>
    <w:rsid w:val="00570F8E"/>
    <w:rsid w:val="00574709"/>
    <w:rsid w:val="00575B0F"/>
    <w:rsid w:val="005760A3"/>
    <w:rsid w:val="00576193"/>
    <w:rsid w:val="00577850"/>
    <w:rsid w:val="00583FF9"/>
    <w:rsid w:val="00585018"/>
    <w:rsid w:val="0059226E"/>
    <w:rsid w:val="00592B2D"/>
    <w:rsid w:val="00592FB1"/>
    <w:rsid w:val="00593603"/>
    <w:rsid w:val="00593D29"/>
    <w:rsid w:val="00594BBF"/>
    <w:rsid w:val="005950EA"/>
    <w:rsid w:val="00595AE1"/>
    <w:rsid w:val="00595FA8"/>
    <w:rsid w:val="00597CF8"/>
    <w:rsid w:val="005A2BD0"/>
    <w:rsid w:val="005A5193"/>
    <w:rsid w:val="005A7641"/>
    <w:rsid w:val="005A7DD6"/>
    <w:rsid w:val="005B2827"/>
    <w:rsid w:val="005B3D3C"/>
    <w:rsid w:val="005B4A0A"/>
    <w:rsid w:val="005C005D"/>
    <w:rsid w:val="005C4569"/>
    <w:rsid w:val="005C5BF0"/>
    <w:rsid w:val="005D0E65"/>
    <w:rsid w:val="005D0F14"/>
    <w:rsid w:val="005D355F"/>
    <w:rsid w:val="005D4106"/>
    <w:rsid w:val="005D4A49"/>
    <w:rsid w:val="005D4B8E"/>
    <w:rsid w:val="005D5E54"/>
    <w:rsid w:val="005E0C82"/>
    <w:rsid w:val="005E54FF"/>
    <w:rsid w:val="005E6492"/>
    <w:rsid w:val="005F35BC"/>
    <w:rsid w:val="005F40F4"/>
    <w:rsid w:val="005F64CA"/>
    <w:rsid w:val="00600233"/>
    <w:rsid w:val="00602879"/>
    <w:rsid w:val="00602DCB"/>
    <w:rsid w:val="0061008F"/>
    <w:rsid w:val="00610F52"/>
    <w:rsid w:val="00611403"/>
    <w:rsid w:val="00613B31"/>
    <w:rsid w:val="0061432C"/>
    <w:rsid w:val="00617074"/>
    <w:rsid w:val="00621A7A"/>
    <w:rsid w:val="0062203A"/>
    <w:rsid w:val="0062469A"/>
    <w:rsid w:val="006270CE"/>
    <w:rsid w:val="006305EB"/>
    <w:rsid w:val="00631CBC"/>
    <w:rsid w:val="0063218B"/>
    <w:rsid w:val="00633C59"/>
    <w:rsid w:val="00634392"/>
    <w:rsid w:val="0063594B"/>
    <w:rsid w:val="00637B1C"/>
    <w:rsid w:val="006414AE"/>
    <w:rsid w:val="006430EB"/>
    <w:rsid w:val="00645B93"/>
    <w:rsid w:val="00645BF5"/>
    <w:rsid w:val="00647C68"/>
    <w:rsid w:val="00651B74"/>
    <w:rsid w:val="006522C6"/>
    <w:rsid w:val="00655A9D"/>
    <w:rsid w:val="00655CAF"/>
    <w:rsid w:val="00657039"/>
    <w:rsid w:val="00661029"/>
    <w:rsid w:val="00661FCD"/>
    <w:rsid w:val="006624EE"/>
    <w:rsid w:val="00664BAB"/>
    <w:rsid w:val="006655F8"/>
    <w:rsid w:val="00670A83"/>
    <w:rsid w:val="00671595"/>
    <w:rsid w:val="00674AFB"/>
    <w:rsid w:val="00675101"/>
    <w:rsid w:val="006811B0"/>
    <w:rsid w:val="00682333"/>
    <w:rsid w:val="006839AB"/>
    <w:rsid w:val="00684F29"/>
    <w:rsid w:val="00686E85"/>
    <w:rsid w:val="0069014A"/>
    <w:rsid w:val="00690906"/>
    <w:rsid w:val="00691691"/>
    <w:rsid w:val="00693E0C"/>
    <w:rsid w:val="00696485"/>
    <w:rsid w:val="00697E51"/>
    <w:rsid w:val="006A1397"/>
    <w:rsid w:val="006A1DB2"/>
    <w:rsid w:val="006A2AF2"/>
    <w:rsid w:val="006A340B"/>
    <w:rsid w:val="006A3E42"/>
    <w:rsid w:val="006A58CC"/>
    <w:rsid w:val="006A6913"/>
    <w:rsid w:val="006B0113"/>
    <w:rsid w:val="006B0E2A"/>
    <w:rsid w:val="006B0E31"/>
    <w:rsid w:val="006B20A9"/>
    <w:rsid w:val="006B448B"/>
    <w:rsid w:val="006B4F98"/>
    <w:rsid w:val="006C2AFF"/>
    <w:rsid w:val="006C437F"/>
    <w:rsid w:val="006D1895"/>
    <w:rsid w:val="006D1929"/>
    <w:rsid w:val="006D3023"/>
    <w:rsid w:val="006D4AAF"/>
    <w:rsid w:val="006D6FE3"/>
    <w:rsid w:val="006E0C54"/>
    <w:rsid w:val="006E4473"/>
    <w:rsid w:val="006E496E"/>
    <w:rsid w:val="006E5586"/>
    <w:rsid w:val="006E752A"/>
    <w:rsid w:val="006F000D"/>
    <w:rsid w:val="006F4B91"/>
    <w:rsid w:val="006F78A2"/>
    <w:rsid w:val="007002CD"/>
    <w:rsid w:val="007011A8"/>
    <w:rsid w:val="00702399"/>
    <w:rsid w:val="00702C80"/>
    <w:rsid w:val="007048F9"/>
    <w:rsid w:val="00704CAC"/>
    <w:rsid w:val="00706B96"/>
    <w:rsid w:val="007074D0"/>
    <w:rsid w:val="00707986"/>
    <w:rsid w:val="007079F0"/>
    <w:rsid w:val="00707A49"/>
    <w:rsid w:val="007117BE"/>
    <w:rsid w:val="007124AE"/>
    <w:rsid w:val="0071392C"/>
    <w:rsid w:val="007148D3"/>
    <w:rsid w:val="007161D8"/>
    <w:rsid w:val="0071799A"/>
    <w:rsid w:val="007206A4"/>
    <w:rsid w:val="007219D9"/>
    <w:rsid w:val="00722434"/>
    <w:rsid w:val="007242E6"/>
    <w:rsid w:val="00726D94"/>
    <w:rsid w:val="0072747E"/>
    <w:rsid w:val="0073007B"/>
    <w:rsid w:val="00731205"/>
    <w:rsid w:val="00732076"/>
    <w:rsid w:val="007321F1"/>
    <w:rsid w:val="007333AD"/>
    <w:rsid w:val="00733AA9"/>
    <w:rsid w:val="007351D2"/>
    <w:rsid w:val="00740CDB"/>
    <w:rsid w:val="007425BD"/>
    <w:rsid w:val="007437C3"/>
    <w:rsid w:val="00745EAA"/>
    <w:rsid w:val="00746B03"/>
    <w:rsid w:val="00747132"/>
    <w:rsid w:val="00751C58"/>
    <w:rsid w:val="007538AB"/>
    <w:rsid w:val="007538D6"/>
    <w:rsid w:val="00753FF6"/>
    <w:rsid w:val="00764A66"/>
    <w:rsid w:val="00766455"/>
    <w:rsid w:val="00771363"/>
    <w:rsid w:val="00772231"/>
    <w:rsid w:val="007728F4"/>
    <w:rsid w:val="00772ABF"/>
    <w:rsid w:val="00772C50"/>
    <w:rsid w:val="00773433"/>
    <w:rsid w:val="0077360A"/>
    <w:rsid w:val="00774175"/>
    <w:rsid w:val="00776C0F"/>
    <w:rsid w:val="0077721D"/>
    <w:rsid w:val="00783F8C"/>
    <w:rsid w:val="007859CA"/>
    <w:rsid w:val="00785E59"/>
    <w:rsid w:val="00790426"/>
    <w:rsid w:val="007907B4"/>
    <w:rsid w:val="007918A2"/>
    <w:rsid w:val="0079226D"/>
    <w:rsid w:val="007925AC"/>
    <w:rsid w:val="00793CD0"/>
    <w:rsid w:val="00797641"/>
    <w:rsid w:val="00797B52"/>
    <w:rsid w:val="007A2C0D"/>
    <w:rsid w:val="007A2D74"/>
    <w:rsid w:val="007A3850"/>
    <w:rsid w:val="007A6D95"/>
    <w:rsid w:val="007A720C"/>
    <w:rsid w:val="007B04F2"/>
    <w:rsid w:val="007B0E42"/>
    <w:rsid w:val="007B13D9"/>
    <w:rsid w:val="007B24DE"/>
    <w:rsid w:val="007B3784"/>
    <w:rsid w:val="007C071D"/>
    <w:rsid w:val="007C0CB6"/>
    <w:rsid w:val="007C1134"/>
    <w:rsid w:val="007C2800"/>
    <w:rsid w:val="007C30F7"/>
    <w:rsid w:val="007C497D"/>
    <w:rsid w:val="007D0839"/>
    <w:rsid w:val="007D1D67"/>
    <w:rsid w:val="007D1F28"/>
    <w:rsid w:val="007D22AB"/>
    <w:rsid w:val="007D36ED"/>
    <w:rsid w:val="007D3F5E"/>
    <w:rsid w:val="007D5981"/>
    <w:rsid w:val="007D651C"/>
    <w:rsid w:val="007D68B4"/>
    <w:rsid w:val="007E099D"/>
    <w:rsid w:val="007E5568"/>
    <w:rsid w:val="007E55D5"/>
    <w:rsid w:val="007E5932"/>
    <w:rsid w:val="007E5959"/>
    <w:rsid w:val="007F0526"/>
    <w:rsid w:val="007F07E1"/>
    <w:rsid w:val="007F1DA8"/>
    <w:rsid w:val="007F21B7"/>
    <w:rsid w:val="007F248E"/>
    <w:rsid w:val="007F5529"/>
    <w:rsid w:val="0080110C"/>
    <w:rsid w:val="00810DBB"/>
    <w:rsid w:val="008115DC"/>
    <w:rsid w:val="008127C5"/>
    <w:rsid w:val="0081538E"/>
    <w:rsid w:val="00816DB5"/>
    <w:rsid w:val="00817134"/>
    <w:rsid w:val="00817933"/>
    <w:rsid w:val="00821850"/>
    <w:rsid w:val="00822FC2"/>
    <w:rsid w:val="0082622A"/>
    <w:rsid w:val="008268D4"/>
    <w:rsid w:val="00830BC4"/>
    <w:rsid w:val="00831E1D"/>
    <w:rsid w:val="00831E69"/>
    <w:rsid w:val="008332CF"/>
    <w:rsid w:val="00833D4D"/>
    <w:rsid w:val="00834DAC"/>
    <w:rsid w:val="00836DDB"/>
    <w:rsid w:val="008410A5"/>
    <w:rsid w:val="00841302"/>
    <w:rsid w:val="0084533F"/>
    <w:rsid w:val="00846CC3"/>
    <w:rsid w:val="0084725E"/>
    <w:rsid w:val="00847EAA"/>
    <w:rsid w:val="00850AB8"/>
    <w:rsid w:val="00851FC3"/>
    <w:rsid w:val="00852216"/>
    <w:rsid w:val="00852E72"/>
    <w:rsid w:val="00855289"/>
    <w:rsid w:val="008572A9"/>
    <w:rsid w:val="00861BE4"/>
    <w:rsid w:val="00861FF1"/>
    <w:rsid w:val="008624C1"/>
    <w:rsid w:val="0086316D"/>
    <w:rsid w:val="00863965"/>
    <w:rsid w:val="00864605"/>
    <w:rsid w:val="0086625C"/>
    <w:rsid w:val="00867E7F"/>
    <w:rsid w:val="00870C25"/>
    <w:rsid w:val="00871CD3"/>
    <w:rsid w:val="00873437"/>
    <w:rsid w:val="008750AB"/>
    <w:rsid w:val="0087556B"/>
    <w:rsid w:val="00875FDD"/>
    <w:rsid w:val="0087674B"/>
    <w:rsid w:val="008820A0"/>
    <w:rsid w:val="00882B67"/>
    <w:rsid w:val="00883F03"/>
    <w:rsid w:val="00884CE9"/>
    <w:rsid w:val="00885DC9"/>
    <w:rsid w:val="0089574A"/>
    <w:rsid w:val="00896A31"/>
    <w:rsid w:val="008A2679"/>
    <w:rsid w:val="008A507D"/>
    <w:rsid w:val="008A6274"/>
    <w:rsid w:val="008A7D3C"/>
    <w:rsid w:val="008B0E20"/>
    <w:rsid w:val="008B155C"/>
    <w:rsid w:val="008B2876"/>
    <w:rsid w:val="008B3699"/>
    <w:rsid w:val="008B6E2D"/>
    <w:rsid w:val="008C17EA"/>
    <w:rsid w:val="008C1BAE"/>
    <w:rsid w:val="008C2544"/>
    <w:rsid w:val="008C3D3B"/>
    <w:rsid w:val="008C50D9"/>
    <w:rsid w:val="008C511E"/>
    <w:rsid w:val="008C60CC"/>
    <w:rsid w:val="008C7C03"/>
    <w:rsid w:val="008D2EE8"/>
    <w:rsid w:val="008D397C"/>
    <w:rsid w:val="008D649C"/>
    <w:rsid w:val="008E2B22"/>
    <w:rsid w:val="008E61D8"/>
    <w:rsid w:val="008E770F"/>
    <w:rsid w:val="008E7D93"/>
    <w:rsid w:val="008F05F5"/>
    <w:rsid w:val="008F1141"/>
    <w:rsid w:val="008F1144"/>
    <w:rsid w:val="008F3B22"/>
    <w:rsid w:val="008F4698"/>
    <w:rsid w:val="008F6AA0"/>
    <w:rsid w:val="00902692"/>
    <w:rsid w:val="00902A69"/>
    <w:rsid w:val="00904064"/>
    <w:rsid w:val="00905F66"/>
    <w:rsid w:val="009106B9"/>
    <w:rsid w:val="00910C85"/>
    <w:rsid w:val="00911854"/>
    <w:rsid w:val="00913908"/>
    <w:rsid w:val="00914066"/>
    <w:rsid w:val="00915460"/>
    <w:rsid w:val="009159C5"/>
    <w:rsid w:val="00915F13"/>
    <w:rsid w:val="0091602C"/>
    <w:rsid w:val="00916046"/>
    <w:rsid w:val="00916858"/>
    <w:rsid w:val="009175AE"/>
    <w:rsid w:val="00925052"/>
    <w:rsid w:val="009254A3"/>
    <w:rsid w:val="00932F76"/>
    <w:rsid w:val="0093325F"/>
    <w:rsid w:val="00935C9E"/>
    <w:rsid w:val="009379DA"/>
    <w:rsid w:val="0094076F"/>
    <w:rsid w:val="00940CDD"/>
    <w:rsid w:val="00942F54"/>
    <w:rsid w:val="00943F3B"/>
    <w:rsid w:val="00944298"/>
    <w:rsid w:val="0094629F"/>
    <w:rsid w:val="0094758B"/>
    <w:rsid w:val="00950572"/>
    <w:rsid w:val="00950FC7"/>
    <w:rsid w:val="00951119"/>
    <w:rsid w:val="00951839"/>
    <w:rsid w:val="0095271C"/>
    <w:rsid w:val="00954980"/>
    <w:rsid w:val="00954D8C"/>
    <w:rsid w:val="00955186"/>
    <w:rsid w:val="0095520B"/>
    <w:rsid w:val="00960F6A"/>
    <w:rsid w:val="009610F5"/>
    <w:rsid w:val="009622F8"/>
    <w:rsid w:val="00963C45"/>
    <w:rsid w:val="009643B9"/>
    <w:rsid w:val="0096710D"/>
    <w:rsid w:val="00967FCB"/>
    <w:rsid w:val="00970F40"/>
    <w:rsid w:val="00972A24"/>
    <w:rsid w:val="00973598"/>
    <w:rsid w:val="00974284"/>
    <w:rsid w:val="009773D2"/>
    <w:rsid w:val="00977940"/>
    <w:rsid w:val="00984A41"/>
    <w:rsid w:val="00986640"/>
    <w:rsid w:val="00986ADC"/>
    <w:rsid w:val="00990945"/>
    <w:rsid w:val="00990DEA"/>
    <w:rsid w:val="00995499"/>
    <w:rsid w:val="009954A4"/>
    <w:rsid w:val="009954F9"/>
    <w:rsid w:val="00996326"/>
    <w:rsid w:val="009963B9"/>
    <w:rsid w:val="00996D21"/>
    <w:rsid w:val="0099769D"/>
    <w:rsid w:val="00997779"/>
    <w:rsid w:val="00997FE2"/>
    <w:rsid w:val="009A1CA9"/>
    <w:rsid w:val="009A3E2E"/>
    <w:rsid w:val="009A46FF"/>
    <w:rsid w:val="009A5286"/>
    <w:rsid w:val="009A55B8"/>
    <w:rsid w:val="009A6F54"/>
    <w:rsid w:val="009B0F7F"/>
    <w:rsid w:val="009B1C71"/>
    <w:rsid w:val="009B2DAD"/>
    <w:rsid w:val="009B52D4"/>
    <w:rsid w:val="009B5515"/>
    <w:rsid w:val="009C19EF"/>
    <w:rsid w:val="009C251B"/>
    <w:rsid w:val="009C3979"/>
    <w:rsid w:val="009C6D31"/>
    <w:rsid w:val="009D217E"/>
    <w:rsid w:val="009D2678"/>
    <w:rsid w:val="009D2C09"/>
    <w:rsid w:val="009D3A42"/>
    <w:rsid w:val="009D4691"/>
    <w:rsid w:val="009D6FEB"/>
    <w:rsid w:val="009E1541"/>
    <w:rsid w:val="009E63E5"/>
    <w:rsid w:val="009E68A5"/>
    <w:rsid w:val="009E6DDC"/>
    <w:rsid w:val="009E7196"/>
    <w:rsid w:val="009F674E"/>
    <w:rsid w:val="009F6ABE"/>
    <w:rsid w:val="009F6D53"/>
    <w:rsid w:val="00A03DA1"/>
    <w:rsid w:val="00A05F5A"/>
    <w:rsid w:val="00A0744E"/>
    <w:rsid w:val="00A1024D"/>
    <w:rsid w:val="00A11C21"/>
    <w:rsid w:val="00A13307"/>
    <w:rsid w:val="00A14F72"/>
    <w:rsid w:val="00A21155"/>
    <w:rsid w:val="00A2146B"/>
    <w:rsid w:val="00A21CD7"/>
    <w:rsid w:val="00A22392"/>
    <w:rsid w:val="00A22830"/>
    <w:rsid w:val="00A23469"/>
    <w:rsid w:val="00A24325"/>
    <w:rsid w:val="00A2557B"/>
    <w:rsid w:val="00A270A3"/>
    <w:rsid w:val="00A27CCE"/>
    <w:rsid w:val="00A30EE3"/>
    <w:rsid w:val="00A33165"/>
    <w:rsid w:val="00A338E9"/>
    <w:rsid w:val="00A3656F"/>
    <w:rsid w:val="00A36AF1"/>
    <w:rsid w:val="00A37241"/>
    <w:rsid w:val="00A40628"/>
    <w:rsid w:val="00A42B28"/>
    <w:rsid w:val="00A42ED8"/>
    <w:rsid w:val="00A435FA"/>
    <w:rsid w:val="00A44C19"/>
    <w:rsid w:val="00A45547"/>
    <w:rsid w:val="00A469B0"/>
    <w:rsid w:val="00A5123D"/>
    <w:rsid w:val="00A57D74"/>
    <w:rsid w:val="00A60725"/>
    <w:rsid w:val="00A66E3D"/>
    <w:rsid w:val="00A67AC4"/>
    <w:rsid w:val="00A70E87"/>
    <w:rsid w:val="00A736DB"/>
    <w:rsid w:val="00A73F0B"/>
    <w:rsid w:val="00A7456E"/>
    <w:rsid w:val="00A75386"/>
    <w:rsid w:val="00A75C0E"/>
    <w:rsid w:val="00A84141"/>
    <w:rsid w:val="00A85E9F"/>
    <w:rsid w:val="00A91ECA"/>
    <w:rsid w:val="00AA2B48"/>
    <w:rsid w:val="00AA33CE"/>
    <w:rsid w:val="00AA3551"/>
    <w:rsid w:val="00AA49C8"/>
    <w:rsid w:val="00AB0016"/>
    <w:rsid w:val="00AB1529"/>
    <w:rsid w:val="00AB184B"/>
    <w:rsid w:val="00AB1852"/>
    <w:rsid w:val="00AB1BB3"/>
    <w:rsid w:val="00AB3934"/>
    <w:rsid w:val="00AB5739"/>
    <w:rsid w:val="00AC17B2"/>
    <w:rsid w:val="00AC3485"/>
    <w:rsid w:val="00AC5F93"/>
    <w:rsid w:val="00AC7137"/>
    <w:rsid w:val="00AC7239"/>
    <w:rsid w:val="00AC7352"/>
    <w:rsid w:val="00AC7F01"/>
    <w:rsid w:val="00AD010B"/>
    <w:rsid w:val="00AD0370"/>
    <w:rsid w:val="00AD0B7E"/>
    <w:rsid w:val="00AD4154"/>
    <w:rsid w:val="00AD5349"/>
    <w:rsid w:val="00AD5D68"/>
    <w:rsid w:val="00AE1933"/>
    <w:rsid w:val="00AE39D7"/>
    <w:rsid w:val="00AE3FE3"/>
    <w:rsid w:val="00AE4339"/>
    <w:rsid w:val="00AE45A1"/>
    <w:rsid w:val="00AE4F30"/>
    <w:rsid w:val="00AE6BCA"/>
    <w:rsid w:val="00AE6C37"/>
    <w:rsid w:val="00AF075C"/>
    <w:rsid w:val="00AF0A9C"/>
    <w:rsid w:val="00AF120A"/>
    <w:rsid w:val="00AF27B8"/>
    <w:rsid w:val="00AF3484"/>
    <w:rsid w:val="00AF38C0"/>
    <w:rsid w:val="00AF622F"/>
    <w:rsid w:val="00B02D20"/>
    <w:rsid w:val="00B0498A"/>
    <w:rsid w:val="00B15148"/>
    <w:rsid w:val="00B15433"/>
    <w:rsid w:val="00B1594D"/>
    <w:rsid w:val="00B2115F"/>
    <w:rsid w:val="00B22537"/>
    <w:rsid w:val="00B25F24"/>
    <w:rsid w:val="00B264C0"/>
    <w:rsid w:val="00B304C1"/>
    <w:rsid w:val="00B35514"/>
    <w:rsid w:val="00B36C04"/>
    <w:rsid w:val="00B37262"/>
    <w:rsid w:val="00B4052C"/>
    <w:rsid w:val="00B4221D"/>
    <w:rsid w:val="00B45EDF"/>
    <w:rsid w:val="00B46E00"/>
    <w:rsid w:val="00B47BF3"/>
    <w:rsid w:val="00B47E97"/>
    <w:rsid w:val="00B52B59"/>
    <w:rsid w:val="00B52BF2"/>
    <w:rsid w:val="00B53FB7"/>
    <w:rsid w:val="00B54B68"/>
    <w:rsid w:val="00B56A9C"/>
    <w:rsid w:val="00B57B99"/>
    <w:rsid w:val="00B61B9F"/>
    <w:rsid w:val="00B64241"/>
    <w:rsid w:val="00B64E5E"/>
    <w:rsid w:val="00B65F8A"/>
    <w:rsid w:val="00B6779E"/>
    <w:rsid w:val="00B71183"/>
    <w:rsid w:val="00B7123F"/>
    <w:rsid w:val="00B732D2"/>
    <w:rsid w:val="00B74CCB"/>
    <w:rsid w:val="00B7578E"/>
    <w:rsid w:val="00B76704"/>
    <w:rsid w:val="00B829D5"/>
    <w:rsid w:val="00B84BB2"/>
    <w:rsid w:val="00B92CC8"/>
    <w:rsid w:val="00B951CC"/>
    <w:rsid w:val="00B9582A"/>
    <w:rsid w:val="00B95DCE"/>
    <w:rsid w:val="00BA3C71"/>
    <w:rsid w:val="00BA3DBE"/>
    <w:rsid w:val="00BB123A"/>
    <w:rsid w:val="00BB4A10"/>
    <w:rsid w:val="00BB4E8D"/>
    <w:rsid w:val="00BB564A"/>
    <w:rsid w:val="00BB5DE9"/>
    <w:rsid w:val="00BC316A"/>
    <w:rsid w:val="00BC3B6F"/>
    <w:rsid w:val="00BC45A5"/>
    <w:rsid w:val="00BC4D1C"/>
    <w:rsid w:val="00BC5B5D"/>
    <w:rsid w:val="00BC6141"/>
    <w:rsid w:val="00BC6FFF"/>
    <w:rsid w:val="00BC7325"/>
    <w:rsid w:val="00BD1047"/>
    <w:rsid w:val="00BD2130"/>
    <w:rsid w:val="00BD2394"/>
    <w:rsid w:val="00BD3162"/>
    <w:rsid w:val="00BD38DC"/>
    <w:rsid w:val="00BD3A6A"/>
    <w:rsid w:val="00BD4848"/>
    <w:rsid w:val="00BE3623"/>
    <w:rsid w:val="00BE3668"/>
    <w:rsid w:val="00BE5298"/>
    <w:rsid w:val="00BF1698"/>
    <w:rsid w:val="00BF2830"/>
    <w:rsid w:val="00BF4AF8"/>
    <w:rsid w:val="00BF6780"/>
    <w:rsid w:val="00BF7062"/>
    <w:rsid w:val="00C029FF"/>
    <w:rsid w:val="00C032BB"/>
    <w:rsid w:val="00C05621"/>
    <w:rsid w:val="00C05B48"/>
    <w:rsid w:val="00C13E77"/>
    <w:rsid w:val="00C1432A"/>
    <w:rsid w:val="00C15A3A"/>
    <w:rsid w:val="00C257D6"/>
    <w:rsid w:val="00C257F1"/>
    <w:rsid w:val="00C25F96"/>
    <w:rsid w:val="00C27118"/>
    <w:rsid w:val="00C2776B"/>
    <w:rsid w:val="00C3401B"/>
    <w:rsid w:val="00C4196D"/>
    <w:rsid w:val="00C42A96"/>
    <w:rsid w:val="00C46DA6"/>
    <w:rsid w:val="00C5253D"/>
    <w:rsid w:val="00C52A55"/>
    <w:rsid w:val="00C52D1B"/>
    <w:rsid w:val="00C52FD7"/>
    <w:rsid w:val="00C535AE"/>
    <w:rsid w:val="00C53DB4"/>
    <w:rsid w:val="00C53E45"/>
    <w:rsid w:val="00C55E22"/>
    <w:rsid w:val="00C5792D"/>
    <w:rsid w:val="00C60A0F"/>
    <w:rsid w:val="00C667A0"/>
    <w:rsid w:val="00C66BE1"/>
    <w:rsid w:val="00C67B4C"/>
    <w:rsid w:val="00C70168"/>
    <w:rsid w:val="00C70743"/>
    <w:rsid w:val="00C71FC3"/>
    <w:rsid w:val="00C762CF"/>
    <w:rsid w:val="00C804DA"/>
    <w:rsid w:val="00C853FB"/>
    <w:rsid w:val="00C85FAF"/>
    <w:rsid w:val="00C860AD"/>
    <w:rsid w:val="00C8719E"/>
    <w:rsid w:val="00C87BAB"/>
    <w:rsid w:val="00C94AC9"/>
    <w:rsid w:val="00CA132C"/>
    <w:rsid w:val="00CA4C63"/>
    <w:rsid w:val="00CA6532"/>
    <w:rsid w:val="00CA72E0"/>
    <w:rsid w:val="00CA7331"/>
    <w:rsid w:val="00CA76CB"/>
    <w:rsid w:val="00CB0AB1"/>
    <w:rsid w:val="00CB0DCD"/>
    <w:rsid w:val="00CB1A54"/>
    <w:rsid w:val="00CB4CC1"/>
    <w:rsid w:val="00CB4F7D"/>
    <w:rsid w:val="00CB69FD"/>
    <w:rsid w:val="00CB6F3E"/>
    <w:rsid w:val="00CC267D"/>
    <w:rsid w:val="00CC3527"/>
    <w:rsid w:val="00CC4A42"/>
    <w:rsid w:val="00CC66E4"/>
    <w:rsid w:val="00CC7306"/>
    <w:rsid w:val="00CD10F2"/>
    <w:rsid w:val="00CD2B08"/>
    <w:rsid w:val="00CD6334"/>
    <w:rsid w:val="00CE2C51"/>
    <w:rsid w:val="00CE6D6E"/>
    <w:rsid w:val="00CF1531"/>
    <w:rsid w:val="00CF3A07"/>
    <w:rsid w:val="00CF40EE"/>
    <w:rsid w:val="00CF4A74"/>
    <w:rsid w:val="00CF4E62"/>
    <w:rsid w:val="00CF7036"/>
    <w:rsid w:val="00D00DC5"/>
    <w:rsid w:val="00D03748"/>
    <w:rsid w:val="00D076F5"/>
    <w:rsid w:val="00D11312"/>
    <w:rsid w:val="00D14425"/>
    <w:rsid w:val="00D1480F"/>
    <w:rsid w:val="00D159E2"/>
    <w:rsid w:val="00D169A7"/>
    <w:rsid w:val="00D16A77"/>
    <w:rsid w:val="00D16EDD"/>
    <w:rsid w:val="00D17510"/>
    <w:rsid w:val="00D23903"/>
    <w:rsid w:val="00D25DEA"/>
    <w:rsid w:val="00D263C7"/>
    <w:rsid w:val="00D27CDF"/>
    <w:rsid w:val="00D33382"/>
    <w:rsid w:val="00D407F2"/>
    <w:rsid w:val="00D41081"/>
    <w:rsid w:val="00D4119E"/>
    <w:rsid w:val="00D42817"/>
    <w:rsid w:val="00D45CFF"/>
    <w:rsid w:val="00D4665C"/>
    <w:rsid w:val="00D4679D"/>
    <w:rsid w:val="00D50578"/>
    <w:rsid w:val="00D5086D"/>
    <w:rsid w:val="00D521C2"/>
    <w:rsid w:val="00D52F45"/>
    <w:rsid w:val="00D54A36"/>
    <w:rsid w:val="00D633A5"/>
    <w:rsid w:val="00D7022C"/>
    <w:rsid w:val="00D70B66"/>
    <w:rsid w:val="00D73BF4"/>
    <w:rsid w:val="00D74A55"/>
    <w:rsid w:val="00D75137"/>
    <w:rsid w:val="00D7659D"/>
    <w:rsid w:val="00D765B1"/>
    <w:rsid w:val="00D76634"/>
    <w:rsid w:val="00D7771B"/>
    <w:rsid w:val="00D802AA"/>
    <w:rsid w:val="00D80C60"/>
    <w:rsid w:val="00D91276"/>
    <w:rsid w:val="00D92DB2"/>
    <w:rsid w:val="00D92FCA"/>
    <w:rsid w:val="00D93760"/>
    <w:rsid w:val="00D96185"/>
    <w:rsid w:val="00D971CB"/>
    <w:rsid w:val="00D97217"/>
    <w:rsid w:val="00D97EBB"/>
    <w:rsid w:val="00DA112D"/>
    <w:rsid w:val="00DA49B8"/>
    <w:rsid w:val="00DA4A1C"/>
    <w:rsid w:val="00DA4A6C"/>
    <w:rsid w:val="00DB1F40"/>
    <w:rsid w:val="00DB28A3"/>
    <w:rsid w:val="00DB4A5A"/>
    <w:rsid w:val="00DB4E77"/>
    <w:rsid w:val="00DB6C53"/>
    <w:rsid w:val="00DB6CB7"/>
    <w:rsid w:val="00DC0DBB"/>
    <w:rsid w:val="00DC0E97"/>
    <w:rsid w:val="00DC1A03"/>
    <w:rsid w:val="00DC2483"/>
    <w:rsid w:val="00DC26A0"/>
    <w:rsid w:val="00DC27B8"/>
    <w:rsid w:val="00DC2E64"/>
    <w:rsid w:val="00DC2FA0"/>
    <w:rsid w:val="00DC7A9C"/>
    <w:rsid w:val="00DD5FCF"/>
    <w:rsid w:val="00DD6845"/>
    <w:rsid w:val="00DD7103"/>
    <w:rsid w:val="00DE369A"/>
    <w:rsid w:val="00DE4515"/>
    <w:rsid w:val="00DE6165"/>
    <w:rsid w:val="00DE637F"/>
    <w:rsid w:val="00DE68FB"/>
    <w:rsid w:val="00DF0156"/>
    <w:rsid w:val="00DF0842"/>
    <w:rsid w:val="00DF25FC"/>
    <w:rsid w:val="00DF3A0C"/>
    <w:rsid w:val="00DF6844"/>
    <w:rsid w:val="00DF70DB"/>
    <w:rsid w:val="00DF785E"/>
    <w:rsid w:val="00E0126A"/>
    <w:rsid w:val="00E026F3"/>
    <w:rsid w:val="00E10103"/>
    <w:rsid w:val="00E11329"/>
    <w:rsid w:val="00E12A74"/>
    <w:rsid w:val="00E15F55"/>
    <w:rsid w:val="00E17101"/>
    <w:rsid w:val="00E2281B"/>
    <w:rsid w:val="00E250E1"/>
    <w:rsid w:val="00E253F4"/>
    <w:rsid w:val="00E314C1"/>
    <w:rsid w:val="00E31EE4"/>
    <w:rsid w:val="00E32B8F"/>
    <w:rsid w:val="00E342AF"/>
    <w:rsid w:val="00E34D58"/>
    <w:rsid w:val="00E34F49"/>
    <w:rsid w:val="00E350EE"/>
    <w:rsid w:val="00E36C78"/>
    <w:rsid w:val="00E37BD6"/>
    <w:rsid w:val="00E401BE"/>
    <w:rsid w:val="00E42FC5"/>
    <w:rsid w:val="00E44076"/>
    <w:rsid w:val="00E44F4F"/>
    <w:rsid w:val="00E457D1"/>
    <w:rsid w:val="00E46E50"/>
    <w:rsid w:val="00E47D11"/>
    <w:rsid w:val="00E47FE7"/>
    <w:rsid w:val="00E5409E"/>
    <w:rsid w:val="00E566A2"/>
    <w:rsid w:val="00E57ED9"/>
    <w:rsid w:val="00E6351C"/>
    <w:rsid w:val="00E6485C"/>
    <w:rsid w:val="00E64B48"/>
    <w:rsid w:val="00E66C50"/>
    <w:rsid w:val="00E6793D"/>
    <w:rsid w:val="00E7366E"/>
    <w:rsid w:val="00E7759D"/>
    <w:rsid w:val="00E8006F"/>
    <w:rsid w:val="00E80701"/>
    <w:rsid w:val="00E85086"/>
    <w:rsid w:val="00E851C4"/>
    <w:rsid w:val="00E865A8"/>
    <w:rsid w:val="00E90C49"/>
    <w:rsid w:val="00E930EC"/>
    <w:rsid w:val="00E95181"/>
    <w:rsid w:val="00E95CB0"/>
    <w:rsid w:val="00E95D8A"/>
    <w:rsid w:val="00EA0E57"/>
    <w:rsid w:val="00EA437E"/>
    <w:rsid w:val="00EA4704"/>
    <w:rsid w:val="00EA4B99"/>
    <w:rsid w:val="00EA73B6"/>
    <w:rsid w:val="00EB0CF3"/>
    <w:rsid w:val="00EB1281"/>
    <w:rsid w:val="00EB4093"/>
    <w:rsid w:val="00EB475E"/>
    <w:rsid w:val="00EB66ED"/>
    <w:rsid w:val="00EB6B6F"/>
    <w:rsid w:val="00EB6EBB"/>
    <w:rsid w:val="00EB7D29"/>
    <w:rsid w:val="00EC1BB9"/>
    <w:rsid w:val="00EC1D05"/>
    <w:rsid w:val="00EC2A73"/>
    <w:rsid w:val="00EC2A81"/>
    <w:rsid w:val="00EC2BBA"/>
    <w:rsid w:val="00EC2F3B"/>
    <w:rsid w:val="00EC50C5"/>
    <w:rsid w:val="00EC684C"/>
    <w:rsid w:val="00ED147E"/>
    <w:rsid w:val="00ED1B47"/>
    <w:rsid w:val="00ED3C2F"/>
    <w:rsid w:val="00ED48AE"/>
    <w:rsid w:val="00EE0444"/>
    <w:rsid w:val="00EE3431"/>
    <w:rsid w:val="00EE3610"/>
    <w:rsid w:val="00EE3DA5"/>
    <w:rsid w:val="00EE5169"/>
    <w:rsid w:val="00EF0A60"/>
    <w:rsid w:val="00EF77B9"/>
    <w:rsid w:val="00EF7D26"/>
    <w:rsid w:val="00F00940"/>
    <w:rsid w:val="00F00BD3"/>
    <w:rsid w:val="00F01468"/>
    <w:rsid w:val="00F01C91"/>
    <w:rsid w:val="00F02676"/>
    <w:rsid w:val="00F04439"/>
    <w:rsid w:val="00F04D28"/>
    <w:rsid w:val="00F05A5B"/>
    <w:rsid w:val="00F07E8F"/>
    <w:rsid w:val="00F1055C"/>
    <w:rsid w:val="00F11935"/>
    <w:rsid w:val="00F11AC3"/>
    <w:rsid w:val="00F12EB3"/>
    <w:rsid w:val="00F1568C"/>
    <w:rsid w:val="00F17D40"/>
    <w:rsid w:val="00F22348"/>
    <w:rsid w:val="00F23801"/>
    <w:rsid w:val="00F243AE"/>
    <w:rsid w:val="00F24AAD"/>
    <w:rsid w:val="00F25DD2"/>
    <w:rsid w:val="00F26B01"/>
    <w:rsid w:val="00F3195D"/>
    <w:rsid w:val="00F31A26"/>
    <w:rsid w:val="00F32DE5"/>
    <w:rsid w:val="00F32E52"/>
    <w:rsid w:val="00F32E66"/>
    <w:rsid w:val="00F33911"/>
    <w:rsid w:val="00F36550"/>
    <w:rsid w:val="00F36CCC"/>
    <w:rsid w:val="00F41A9F"/>
    <w:rsid w:val="00F41F9A"/>
    <w:rsid w:val="00F43D7D"/>
    <w:rsid w:val="00F46923"/>
    <w:rsid w:val="00F4760F"/>
    <w:rsid w:val="00F4785B"/>
    <w:rsid w:val="00F50AF8"/>
    <w:rsid w:val="00F52E31"/>
    <w:rsid w:val="00F5522C"/>
    <w:rsid w:val="00F57CB7"/>
    <w:rsid w:val="00F618B7"/>
    <w:rsid w:val="00F61E49"/>
    <w:rsid w:val="00F626DF"/>
    <w:rsid w:val="00F63530"/>
    <w:rsid w:val="00F64A5C"/>
    <w:rsid w:val="00F65BA7"/>
    <w:rsid w:val="00F660D9"/>
    <w:rsid w:val="00F66AC8"/>
    <w:rsid w:val="00F674C8"/>
    <w:rsid w:val="00F714DF"/>
    <w:rsid w:val="00F71C4B"/>
    <w:rsid w:val="00F7247F"/>
    <w:rsid w:val="00F7277E"/>
    <w:rsid w:val="00F75314"/>
    <w:rsid w:val="00F76A68"/>
    <w:rsid w:val="00F80A3D"/>
    <w:rsid w:val="00F819EF"/>
    <w:rsid w:val="00F8425C"/>
    <w:rsid w:val="00F86256"/>
    <w:rsid w:val="00F86F57"/>
    <w:rsid w:val="00F87F3E"/>
    <w:rsid w:val="00F969F2"/>
    <w:rsid w:val="00F96E38"/>
    <w:rsid w:val="00F9726D"/>
    <w:rsid w:val="00FA50D0"/>
    <w:rsid w:val="00FA734C"/>
    <w:rsid w:val="00FA7491"/>
    <w:rsid w:val="00FB0126"/>
    <w:rsid w:val="00FB040B"/>
    <w:rsid w:val="00FB232C"/>
    <w:rsid w:val="00FB4228"/>
    <w:rsid w:val="00FB5FF7"/>
    <w:rsid w:val="00FB61C2"/>
    <w:rsid w:val="00FC07F7"/>
    <w:rsid w:val="00FC1E78"/>
    <w:rsid w:val="00FC4CDD"/>
    <w:rsid w:val="00FC6F61"/>
    <w:rsid w:val="00FC7C2A"/>
    <w:rsid w:val="00FD1135"/>
    <w:rsid w:val="00FD2ED6"/>
    <w:rsid w:val="00FD3035"/>
    <w:rsid w:val="00FD4881"/>
    <w:rsid w:val="00FD4888"/>
    <w:rsid w:val="00FD5256"/>
    <w:rsid w:val="00FD5E13"/>
    <w:rsid w:val="00FE3F50"/>
    <w:rsid w:val="00FE4D1E"/>
    <w:rsid w:val="00FE7290"/>
    <w:rsid w:val="00FF0A27"/>
    <w:rsid w:val="00FF1AE5"/>
    <w:rsid w:val="00FF25A3"/>
    <w:rsid w:val="00FF2AF6"/>
    <w:rsid w:val="00FF5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D735B7F-ED48-49BB-B521-EA5FC2F29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481"/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621A7A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D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D6E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0E48AE"/>
    <w:pPr>
      <w:spacing w:before="280" w:after="119"/>
    </w:pPr>
    <w:rPr>
      <w:rFonts w:ascii="Times New Roman" w:hAnsi="Times New Roman"/>
      <w:sz w:val="24"/>
      <w:szCs w:val="24"/>
      <w:lang w:eastAsia="ar-SA"/>
    </w:rPr>
  </w:style>
  <w:style w:type="paragraph" w:customStyle="1" w:styleId="p3">
    <w:name w:val="p3"/>
    <w:basedOn w:val="a"/>
    <w:rsid w:val="000F47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99"/>
    <w:qFormat/>
    <w:rsid w:val="0081538E"/>
    <w:pPr>
      <w:ind w:left="720"/>
      <w:contextualSpacing/>
    </w:pPr>
  </w:style>
  <w:style w:type="table" w:styleId="a7">
    <w:name w:val="Table Grid"/>
    <w:basedOn w:val="a1"/>
    <w:uiPriority w:val="59"/>
    <w:rsid w:val="007F248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0B5CF4"/>
    <w:pPr>
      <w:suppressAutoHyphens/>
      <w:spacing w:after="120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B5CF4"/>
    <w:rPr>
      <w:rFonts w:ascii="Times New Roman" w:hAnsi="Times New Roman"/>
      <w:sz w:val="24"/>
      <w:szCs w:val="24"/>
      <w:lang w:eastAsia="ar-SA"/>
    </w:rPr>
  </w:style>
  <w:style w:type="paragraph" w:styleId="aa">
    <w:name w:val="No Spacing"/>
    <w:uiPriority w:val="1"/>
    <w:qFormat/>
    <w:rsid w:val="009E68A5"/>
    <w:rPr>
      <w:rFonts w:eastAsia="Calibri"/>
      <w:sz w:val="22"/>
      <w:szCs w:val="22"/>
      <w:lang w:eastAsia="en-US"/>
    </w:rPr>
  </w:style>
  <w:style w:type="character" w:customStyle="1" w:styleId="WW8Num3z0">
    <w:name w:val="WW8Num3z0"/>
    <w:rsid w:val="008B3699"/>
    <w:rPr>
      <w:rFonts w:hint="default"/>
    </w:rPr>
  </w:style>
  <w:style w:type="paragraph" w:customStyle="1" w:styleId="11">
    <w:name w:val="Абзац списка1"/>
    <w:basedOn w:val="a"/>
    <w:rsid w:val="008B3699"/>
    <w:pPr>
      <w:suppressAutoHyphens/>
      <w:spacing w:after="160" w:line="252" w:lineRule="auto"/>
      <w:ind w:left="720"/>
    </w:pPr>
    <w:rPr>
      <w:rFonts w:cs="Calibri"/>
      <w:lang w:eastAsia="ar-SA"/>
    </w:rPr>
  </w:style>
  <w:style w:type="paragraph" w:styleId="ab">
    <w:name w:val="Subtitle"/>
    <w:basedOn w:val="a"/>
    <w:next w:val="a"/>
    <w:link w:val="ac"/>
    <w:uiPriority w:val="11"/>
    <w:qFormat/>
    <w:rsid w:val="00C0562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ac">
    <w:name w:val="Подзаголовок Знак"/>
    <w:basedOn w:val="a0"/>
    <w:link w:val="ab"/>
    <w:uiPriority w:val="11"/>
    <w:rsid w:val="00C0562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c0">
    <w:name w:val="c0"/>
    <w:basedOn w:val="a"/>
    <w:rsid w:val="00C257D6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c6">
    <w:name w:val="c6"/>
    <w:basedOn w:val="a0"/>
    <w:rsid w:val="00C257D6"/>
  </w:style>
  <w:style w:type="character" w:customStyle="1" w:styleId="10">
    <w:name w:val="Заголовок 1 Знак"/>
    <w:basedOn w:val="a0"/>
    <w:link w:val="1"/>
    <w:uiPriority w:val="9"/>
    <w:rsid w:val="00621A7A"/>
    <w:rPr>
      <w:rFonts w:ascii="Times New Roman" w:hAnsi="Times New Roman"/>
      <w:b/>
      <w:bCs/>
      <w:kern w:val="36"/>
      <w:sz w:val="48"/>
      <w:szCs w:val="48"/>
    </w:rPr>
  </w:style>
  <w:style w:type="character" w:styleId="ad">
    <w:name w:val="Emphasis"/>
    <w:basedOn w:val="a0"/>
    <w:uiPriority w:val="99"/>
    <w:qFormat/>
    <w:rsid w:val="00E026F3"/>
    <w:rPr>
      <w:i/>
      <w:iCs/>
    </w:rPr>
  </w:style>
  <w:style w:type="paragraph" w:styleId="ae">
    <w:name w:val="TOC Heading"/>
    <w:basedOn w:val="1"/>
    <w:next w:val="a"/>
    <w:uiPriority w:val="39"/>
    <w:unhideWhenUsed/>
    <w:qFormat/>
    <w:rsid w:val="00B02D20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customStyle="1" w:styleId="Standard">
    <w:name w:val="Standard"/>
    <w:rsid w:val="005A2BD0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styleId="af">
    <w:name w:val="header"/>
    <w:basedOn w:val="a"/>
    <w:link w:val="af0"/>
    <w:uiPriority w:val="99"/>
    <w:unhideWhenUsed/>
    <w:rsid w:val="00C67B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C67B4C"/>
    <w:rPr>
      <w:sz w:val="22"/>
      <w:szCs w:val="22"/>
    </w:rPr>
  </w:style>
  <w:style w:type="paragraph" w:styleId="af1">
    <w:name w:val="footer"/>
    <w:basedOn w:val="a"/>
    <w:link w:val="af2"/>
    <w:uiPriority w:val="99"/>
    <w:unhideWhenUsed/>
    <w:rsid w:val="00C67B4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C67B4C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319CB-F3D8-49D7-8C04-40702ADEE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1</Pages>
  <Words>337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Tycoon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Billi</dc:creator>
  <cp:lastModifiedBy>ЛО МРЦ</cp:lastModifiedBy>
  <cp:revision>261</cp:revision>
  <cp:lastPrinted>2021-12-02T16:04:00Z</cp:lastPrinted>
  <dcterms:created xsi:type="dcterms:W3CDTF">2021-09-28T06:47:00Z</dcterms:created>
  <dcterms:modified xsi:type="dcterms:W3CDTF">2025-07-31T12:22:00Z</dcterms:modified>
</cp:coreProperties>
</file>