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81" w:rsidRPr="00D971CB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027481" w:rsidRPr="005B3D3C" w:rsidRDefault="00601100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027481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027481" w:rsidRPr="005B3D3C" w:rsidRDefault="00027481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B3D3C">
        <w:rPr>
          <w:rFonts w:ascii="Times New Roman" w:hAnsi="Times New Roman"/>
          <w:sz w:val="24"/>
          <w:szCs w:val="24"/>
        </w:rPr>
        <w:t xml:space="preserve">____________ </w:t>
      </w:r>
      <w:r w:rsidR="00963C45">
        <w:rPr>
          <w:rFonts w:ascii="Times New Roman" w:hAnsi="Times New Roman"/>
          <w:sz w:val="24"/>
          <w:szCs w:val="24"/>
        </w:rPr>
        <w:t>Н.В. Глумилина</w:t>
      </w:r>
    </w:p>
    <w:p w:rsidR="00027481" w:rsidRPr="005B3D3C" w:rsidRDefault="00E2281B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15F75">
        <w:rPr>
          <w:rFonts w:ascii="Times New Roman" w:hAnsi="Times New Roman"/>
          <w:sz w:val="24"/>
          <w:szCs w:val="24"/>
        </w:rPr>
        <w:t>30</w:t>
      </w:r>
      <w:r w:rsidR="00027481" w:rsidRPr="005B3D3C">
        <w:rPr>
          <w:rFonts w:ascii="Times New Roman" w:hAnsi="Times New Roman"/>
          <w:sz w:val="24"/>
          <w:szCs w:val="24"/>
        </w:rPr>
        <w:t xml:space="preserve">» </w:t>
      </w:r>
      <w:r w:rsidR="00601100">
        <w:rPr>
          <w:rFonts w:ascii="Times New Roman" w:hAnsi="Times New Roman"/>
          <w:sz w:val="24"/>
          <w:szCs w:val="24"/>
        </w:rPr>
        <w:t>сентября</w:t>
      </w:r>
      <w:r w:rsidR="006C437F" w:rsidRPr="005B3D3C">
        <w:rPr>
          <w:rFonts w:ascii="Times New Roman" w:hAnsi="Times New Roman"/>
          <w:sz w:val="24"/>
          <w:szCs w:val="24"/>
        </w:rPr>
        <w:t xml:space="preserve"> </w:t>
      </w:r>
      <w:r w:rsidR="00027481" w:rsidRPr="005B3D3C">
        <w:rPr>
          <w:rFonts w:ascii="Times New Roman" w:hAnsi="Times New Roman"/>
          <w:sz w:val="24"/>
          <w:szCs w:val="24"/>
        </w:rPr>
        <w:t>202</w:t>
      </w:r>
      <w:r w:rsidR="00963C45">
        <w:rPr>
          <w:rFonts w:ascii="Times New Roman" w:hAnsi="Times New Roman"/>
          <w:sz w:val="24"/>
          <w:szCs w:val="24"/>
        </w:rPr>
        <w:t>5</w:t>
      </w:r>
      <w:r w:rsidR="00027481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027481" w:rsidRPr="005B3D3C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ПЛАН РАБОТЫ</w:t>
      </w:r>
      <w:r w:rsidR="007B13D9">
        <w:rPr>
          <w:rFonts w:ascii="Times New Roman" w:hAnsi="Times New Roman"/>
          <w:b/>
          <w:sz w:val="24"/>
          <w:szCs w:val="24"/>
        </w:rPr>
        <w:t xml:space="preserve"> ПО РЕАЛИЗАЦИИ ПРОЕКТА «СЕМЕЙНАЯ ГОСТИНАЯ»</w:t>
      </w:r>
    </w:p>
    <w:p w:rsidR="00963C45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на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601100">
        <w:rPr>
          <w:rFonts w:ascii="Times New Roman" w:hAnsi="Times New Roman"/>
          <w:b/>
          <w:sz w:val="28"/>
          <w:szCs w:val="28"/>
        </w:rPr>
        <w:t>4</w:t>
      </w:r>
      <w:r w:rsidR="00E2281B">
        <w:rPr>
          <w:rFonts w:ascii="Times New Roman" w:hAnsi="Times New Roman"/>
          <w:b/>
          <w:sz w:val="28"/>
          <w:szCs w:val="28"/>
        </w:rPr>
        <w:t xml:space="preserve"> КВАРТАЛ</w:t>
      </w:r>
      <w:r w:rsidR="00963C45">
        <w:rPr>
          <w:rFonts w:ascii="Times New Roman" w:hAnsi="Times New Roman"/>
          <w:b/>
          <w:sz w:val="28"/>
          <w:szCs w:val="28"/>
        </w:rPr>
        <w:t xml:space="preserve">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68"/>
        <w:gridCol w:w="1729"/>
        <w:gridCol w:w="2381"/>
      </w:tblGrid>
      <w:tr w:rsidR="00963C45" w:rsidRPr="00963C45" w:rsidTr="00312815">
        <w:trPr>
          <w:cantSplit/>
          <w:trHeight w:val="301"/>
        </w:trPr>
        <w:tc>
          <w:tcPr>
            <w:tcW w:w="567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left="-114" w:right="-101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№ п/п</w:t>
            </w:r>
          </w:p>
        </w:tc>
        <w:tc>
          <w:tcPr>
            <w:tcW w:w="6068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Мероприятия</w:t>
            </w:r>
          </w:p>
        </w:tc>
        <w:tc>
          <w:tcPr>
            <w:tcW w:w="1729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Дата</w:t>
            </w:r>
          </w:p>
        </w:tc>
        <w:tc>
          <w:tcPr>
            <w:tcW w:w="2381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Ответственные</w:t>
            </w:r>
          </w:p>
        </w:tc>
      </w:tr>
      <w:tr w:rsidR="00963C45" w:rsidRPr="00963C45" w:rsidTr="00312815">
        <w:trPr>
          <w:trHeight w:val="293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pStyle w:val="a6"/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108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1.ОРГАНИЗАЦИОННАЯ РАБОТА</w:t>
            </w:r>
          </w:p>
        </w:tc>
      </w:tr>
      <w:tr w:rsidR="00963C45" w:rsidRPr="00963C45" w:rsidTr="00312815">
        <w:trPr>
          <w:cantSplit/>
          <w:trHeight w:val="235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</w:t>
            </w:r>
          </w:p>
        </w:tc>
        <w:tc>
          <w:tcPr>
            <w:tcW w:w="6068" w:type="dxa"/>
            <w:vAlign w:val="center"/>
          </w:tcPr>
          <w:p w:rsidR="00963C45" w:rsidRPr="00963C45" w:rsidRDefault="00C77711" w:rsidP="003E227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инвентаризации и проверке полученного и установленного оборудования</w:t>
            </w:r>
          </w:p>
        </w:tc>
        <w:tc>
          <w:tcPr>
            <w:tcW w:w="1729" w:type="dxa"/>
            <w:vAlign w:val="center"/>
          </w:tcPr>
          <w:p w:rsidR="00963C45" w:rsidRPr="00963C45" w:rsidRDefault="00C77711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ноябрь</w:t>
            </w:r>
            <w:r w:rsidR="007538D6">
              <w:rPr>
                <w:rFonts w:ascii="Times New Roman" w:eastAsiaTheme="minorEastAsia" w:hAnsi="Times New Roman"/>
              </w:rPr>
              <w:t xml:space="preserve"> 2025</w:t>
            </w:r>
          </w:p>
        </w:tc>
        <w:tc>
          <w:tcPr>
            <w:tcW w:w="2381" w:type="dxa"/>
            <w:vAlign w:val="center"/>
          </w:tcPr>
          <w:p w:rsidR="007538D6" w:rsidRDefault="007538D6" w:rsidP="007538D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7538D6" w:rsidP="007538D6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Ячменева Е.А.</w:t>
            </w:r>
          </w:p>
        </w:tc>
      </w:tr>
      <w:tr w:rsidR="00963C45" w:rsidRPr="00963C45" w:rsidTr="00312815">
        <w:trPr>
          <w:trHeight w:val="359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2.   МЕТОДИЧЕСКАЯ РАБОТА</w:t>
            </w:r>
          </w:p>
        </w:tc>
      </w:tr>
      <w:tr w:rsidR="00963C45" w:rsidRPr="00963C45" w:rsidTr="00312815">
        <w:trPr>
          <w:cantSplit/>
          <w:trHeight w:val="50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DF785E" w:rsidRPr="00963C45" w:rsidRDefault="00DF785E" w:rsidP="00497F83">
            <w:pPr>
              <w:tabs>
                <w:tab w:val="left" w:pos="271"/>
              </w:tabs>
              <w:rPr>
                <w:rFonts w:ascii="Times New Roman" w:hAnsi="Times New Roman"/>
              </w:rPr>
            </w:pPr>
            <w:r w:rsidRPr="00F76A68"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ежеквартального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="00E8006F">
              <w:rPr>
                <w:rFonts w:ascii="Times New Roman" w:hAnsi="Times New Roman"/>
              </w:rPr>
              <w:t>отчета (</w:t>
            </w:r>
            <w:r w:rsidR="00C77711">
              <w:rPr>
                <w:rFonts w:ascii="Times New Roman" w:hAnsi="Times New Roman"/>
              </w:rPr>
              <w:t>3</w:t>
            </w:r>
            <w:r w:rsidR="00E8006F">
              <w:rPr>
                <w:rFonts w:ascii="Times New Roman" w:hAnsi="Times New Roman"/>
              </w:rPr>
              <w:t xml:space="preserve"> кв. 25</w:t>
            </w:r>
            <w:r>
              <w:rPr>
                <w:rFonts w:ascii="Times New Roman" w:hAnsi="Times New Roman"/>
              </w:rPr>
              <w:t xml:space="preserve">) и </w:t>
            </w:r>
            <w:r w:rsidRPr="00F76A68">
              <w:rPr>
                <w:rFonts w:ascii="Times New Roman" w:hAnsi="Times New Roman"/>
              </w:rPr>
              <w:t>плана</w:t>
            </w:r>
            <w:r w:rsidR="00E8006F">
              <w:rPr>
                <w:rFonts w:ascii="Times New Roman" w:hAnsi="Times New Roman"/>
              </w:rPr>
              <w:t xml:space="preserve"> (</w:t>
            </w:r>
            <w:r w:rsidR="00C7771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кв. 25)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программных мероприятий по реализации проекта</w:t>
            </w:r>
          </w:p>
        </w:tc>
        <w:tc>
          <w:tcPr>
            <w:tcW w:w="1729" w:type="dxa"/>
          </w:tcPr>
          <w:p w:rsidR="00963C45" w:rsidRPr="00963C45" w:rsidRDefault="00DB28A3" w:rsidP="00E8006F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до </w:t>
            </w:r>
            <w:r w:rsidR="00C77711">
              <w:rPr>
                <w:rFonts w:cs="Times New Roman"/>
                <w:sz w:val="22"/>
                <w:szCs w:val="22"/>
              </w:rPr>
              <w:t>30.09</w:t>
            </w:r>
            <w:r w:rsidR="000D2702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DB28A3" w:rsidRDefault="00DB28A3" w:rsidP="00DB28A3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  <w:p w:rsidR="00DB28A3" w:rsidRP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5E649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</w:t>
            </w:r>
            <w:r w:rsidR="00963C45" w:rsidRPr="00963C45">
              <w:rPr>
                <w:rFonts w:ascii="Times New Roman" w:hAnsi="Times New Roman"/>
              </w:rPr>
              <w:t xml:space="preserve"> Рабочей группы </w:t>
            </w:r>
          </w:p>
        </w:tc>
        <w:tc>
          <w:tcPr>
            <w:tcW w:w="1729" w:type="dxa"/>
          </w:tcPr>
          <w:p w:rsidR="00963C45" w:rsidRPr="00963C45" w:rsidRDefault="00C77711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10.12</w:t>
            </w:r>
            <w:r w:rsidR="00DB28A3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312815" w:rsidP="00C777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Рекламные буклеты </w:t>
            </w:r>
            <w:r w:rsidR="00C77711">
              <w:rPr>
                <w:rFonts w:ascii="Times New Roman" w:hAnsi="Times New Roman"/>
              </w:rPr>
              <w:t>для родителей</w:t>
            </w:r>
          </w:p>
        </w:tc>
        <w:tc>
          <w:tcPr>
            <w:tcW w:w="1729" w:type="dxa"/>
          </w:tcPr>
          <w:p w:rsidR="00963C45" w:rsidRPr="00963C45" w:rsidRDefault="00C77711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2381" w:type="dxa"/>
          </w:tcPr>
          <w:p w:rsidR="00C77711" w:rsidRDefault="00C77711" w:rsidP="00C7771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C77711" w:rsidP="00C7771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  <w:tr w:rsidR="00963C45" w:rsidRPr="00963C45" w:rsidTr="00312815">
        <w:trPr>
          <w:cantSplit/>
          <w:trHeight w:val="392"/>
        </w:trPr>
        <w:tc>
          <w:tcPr>
            <w:tcW w:w="10745" w:type="dxa"/>
            <w:gridSpan w:val="4"/>
            <w:shd w:val="clear" w:color="auto" w:fill="auto"/>
            <w:vAlign w:val="center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3.   КОНСУЛЬТАТИВНЫЕ МЕРОПРИЯТИЯ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10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педагогов-психологов,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ascii="Times New Roman" w:hAnsi="Times New Roman"/>
                <w:b/>
                <w:bCs/>
              </w:rPr>
            </w:pPr>
            <w:r w:rsidRPr="00963C45">
              <w:rPr>
                <w:rFonts w:ascii="Times New Roman" w:hAnsi="Times New Roman"/>
              </w:rPr>
              <w:t xml:space="preserve">Педагоги-психологи 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учителей-логопедов,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Учителя-логопеды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врачей, зав. отделениями родителям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встреч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Врачи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Беседы с родителями (законными представителями) воспитанников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приезда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Директор/</w:t>
            </w:r>
            <w:r w:rsidR="00312815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МЕРОПРИЯТИЯ, НАПРАВЛЕННЫЕ НА СОХРАНЕНИЕ И ВОССТАНОВЛЕНИЕ СЕМЕЙНЫХ И РОДСТВЕННЫХ СВЯЗЕЙ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Тематические, досуговые, спортивные, праздничные мероприятия, в том числе с привлечение добровольцев, волонтеров, благотворителей. Участие в акциях.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  <w:bCs/>
              </w:rPr>
            </w:pPr>
            <w:r w:rsidRPr="00963C45">
              <w:rPr>
                <w:rFonts w:ascii="Times New Roman" w:hAnsi="Times New Roman"/>
                <w:bCs/>
              </w:rPr>
              <w:t>не менее 2-х в месяц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7.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Тренинги, семинары, практикумы с детьми и родителями</w:t>
            </w:r>
          </w:p>
        </w:tc>
        <w:tc>
          <w:tcPr>
            <w:tcW w:w="1729" w:type="dxa"/>
          </w:tcPr>
          <w:p w:rsidR="00963C45" w:rsidRPr="00963C45" w:rsidRDefault="00963C45" w:rsidP="00E8006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 xml:space="preserve">По </w:t>
            </w:r>
            <w:r w:rsidR="00E8006F">
              <w:rPr>
                <w:rFonts w:ascii="Times New Roman" w:eastAsiaTheme="minorEastAsia" w:hAnsi="Times New Roman"/>
              </w:rPr>
              <w:t>утвержденным</w:t>
            </w:r>
            <w:r w:rsidRPr="00963C45">
              <w:rPr>
                <w:rFonts w:ascii="Times New Roman" w:eastAsiaTheme="minorEastAsia" w:hAnsi="Times New Roman"/>
              </w:rPr>
              <w:t xml:space="preserve">планам 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right="-250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8.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Взаимодействие с районными органами опеки и попечительства.</w:t>
            </w:r>
          </w:p>
        </w:tc>
        <w:tc>
          <w:tcPr>
            <w:tcW w:w="1729" w:type="dxa"/>
          </w:tcPr>
          <w:p w:rsidR="00963C45" w:rsidRPr="00963C45" w:rsidRDefault="00DE3841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октябрь-декабрь</w:t>
            </w:r>
          </w:p>
        </w:tc>
        <w:tc>
          <w:tcPr>
            <w:tcW w:w="2381" w:type="dxa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 по социальной работе</w:t>
            </w:r>
          </w:p>
        </w:tc>
      </w:tr>
      <w:tr w:rsidR="00963C45" w:rsidRPr="00963C45" w:rsidTr="00312815">
        <w:trPr>
          <w:trHeight w:val="393"/>
        </w:trPr>
        <w:tc>
          <w:tcPr>
            <w:tcW w:w="10745" w:type="dxa"/>
            <w:gridSpan w:val="4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ПУБЛИЧНАЯ ПРЕДСТАВЛЕННОСТЬ РЕЗУЛЬТАТОВ РАБОТЫ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9.</w:t>
            </w:r>
          </w:p>
        </w:tc>
        <w:tc>
          <w:tcPr>
            <w:tcW w:w="6068" w:type="dxa"/>
          </w:tcPr>
          <w:p w:rsidR="00963C45" w:rsidRPr="00963C45" w:rsidRDefault="003B663A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Рекламные акции к значимым мероприятиям, организованным в Семейной гостиной</w:t>
            </w:r>
          </w:p>
        </w:tc>
        <w:tc>
          <w:tcPr>
            <w:tcW w:w="1729" w:type="dxa"/>
          </w:tcPr>
          <w:p w:rsidR="00963C45" w:rsidRPr="00963C45" w:rsidRDefault="003B663A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октябрь-декабрь</w:t>
            </w:r>
            <w:bookmarkStart w:id="0" w:name="_GoBack"/>
            <w:bookmarkEnd w:id="0"/>
          </w:p>
        </w:tc>
        <w:tc>
          <w:tcPr>
            <w:tcW w:w="2381" w:type="dxa"/>
          </w:tcPr>
          <w:p w:rsidR="006F78A2" w:rsidRDefault="006F78A2" w:rsidP="006F78A2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6F78A2" w:rsidP="006F78A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Посты ВК</w:t>
            </w:r>
          </w:p>
        </w:tc>
        <w:tc>
          <w:tcPr>
            <w:tcW w:w="1729" w:type="dxa"/>
          </w:tcPr>
          <w:p w:rsidR="00963C45" w:rsidRPr="00963C45" w:rsidRDefault="00DE3841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октябрь-декабрь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312815" w:rsidP="0031281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  <w:r w:rsidR="00057035">
              <w:rPr>
                <w:rFonts w:ascii="Times New Roman" w:hAnsi="Times New Roman"/>
              </w:rPr>
              <w:t>, Терешкович Е.П.</w:t>
            </w:r>
          </w:p>
        </w:tc>
      </w:tr>
    </w:tbl>
    <w:p w:rsidR="004437E4" w:rsidRDefault="004437E4" w:rsidP="00D1480F">
      <w:pPr>
        <w:ind w:left="-425"/>
        <w:rPr>
          <w:rFonts w:ascii="Times New Roman" w:hAnsi="Times New Roman"/>
          <w:sz w:val="24"/>
          <w:szCs w:val="24"/>
        </w:rPr>
      </w:pPr>
    </w:p>
    <w:p w:rsidR="00D1480F" w:rsidRPr="00514546" w:rsidRDefault="00D1480F" w:rsidP="00D1480F">
      <w:pPr>
        <w:ind w:left="-425"/>
        <w:rPr>
          <w:rFonts w:ascii="Times New Roman" w:hAnsi="Times New Roman"/>
          <w:sz w:val="24"/>
          <w:szCs w:val="24"/>
        </w:rPr>
      </w:pPr>
      <w:r w:rsidRPr="00514546">
        <w:rPr>
          <w:rFonts w:ascii="Times New Roman" w:hAnsi="Times New Roman"/>
          <w:sz w:val="24"/>
          <w:szCs w:val="24"/>
        </w:rPr>
        <w:t>СОГЛАСОВАНО:</w:t>
      </w:r>
    </w:p>
    <w:p w:rsidR="00F07E8F" w:rsidRPr="005B3D3C" w:rsidRDefault="00D1480F" w:rsidP="00D1480F">
      <w:pPr>
        <w:ind w:left="-425"/>
        <w:rPr>
          <w:rFonts w:ascii="Times New Roman" w:hAnsi="Times New Roman"/>
        </w:rPr>
      </w:pPr>
      <w:r w:rsidRPr="00514546">
        <w:rPr>
          <w:rFonts w:ascii="Times New Roman" w:hAnsi="Times New Roman"/>
          <w:sz w:val="24"/>
          <w:szCs w:val="24"/>
        </w:rPr>
        <w:t>Зам. директора</w:t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  <w:t xml:space="preserve">                             Авдокушина О.В</w:t>
      </w:r>
      <w:r>
        <w:rPr>
          <w:rFonts w:ascii="Times New Roman" w:hAnsi="Times New Roman"/>
          <w:sz w:val="24"/>
          <w:szCs w:val="24"/>
        </w:rPr>
        <w:t>.</w:t>
      </w:r>
    </w:p>
    <w:sectPr w:rsidR="00F07E8F" w:rsidRPr="005B3D3C" w:rsidSect="00905F66">
      <w:pgSz w:w="11900" w:h="16840"/>
      <w:pgMar w:top="284" w:right="560" w:bottom="28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B02" w:rsidRDefault="00E44B02" w:rsidP="00C67B4C">
      <w:r>
        <w:separator/>
      </w:r>
    </w:p>
  </w:endnote>
  <w:endnote w:type="continuationSeparator" w:id="0">
    <w:p w:rsidR="00E44B02" w:rsidRDefault="00E44B02" w:rsidP="00C6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B02" w:rsidRDefault="00E44B02" w:rsidP="00C67B4C">
      <w:r>
        <w:separator/>
      </w:r>
    </w:p>
  </w:footnote>
  <w:footnote w:type="continuationSeparator" w:id="0">
    <w:p w:rsidR="00E44B02" w:rsidRDefault="00E44B02" w:rsidP="00C6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9D624718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FF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color w:val="FF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color w:val="FF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  <w:color w:val="FF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color w:val="FF0000"/>
        <w:sz w:val="26"/>
        <w:szCs w:val="26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FF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FF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FF0000"/>
        <w:sz w:val="28"/>
        <w:szCs w:val="28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color w:val="FF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color w:val="FF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FF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color w:val="FF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  <w:color w:val="FF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FF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  <w:color w:val="FF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color w:val="FF0000"/>
      </w:rPr>
    </w:lvl>
  </w:abstractNum>
  <w:abstractNum w:abstractNumId="4" w15:restartNumberingAfterBreak="0">
    <w:nsid w:val="00920AD5"/>
    <w:multiLevelType w:val="hybridMultilevel"/>
    <w:tmpl w:val="801A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CA73B7"/>
    <w:multiLevelType w:val="hybridMultilevel"/>
    <w:tmpl w:val="2B12C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06746A"/>
    <w:multiLevelType w:val="hybridMultilevel"/>
    <w:tmpl w:val="B9322E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55542"/>
    <w:multiLevelType w:val="hybridMultilevel"/>
    <w:tmpl w:val="1414A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2CF"/>
    <w:multiLevelType w:val="hybridMultilevel"/>
    <w:tmpl w:val="057815D8"/>
    <w:lvl w:ilvl="0" w:tplc="3D94C5E8">
      <w:start w:val="1"/>
      <w:numFmt w:val="decimal"/>
      <w:lvlText w:val="%1."/>
      <w:lvlJc w:val="left"/>
      <w:pPr>
        <w:ind w:left="530" w:hanging="4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9" w15:restartNumberingAfterBreak="0">
    <w:nsid w:val="18373003"/>
    <w:multiLevelType w:val="hybridMultilevel"/>
    <w:tmpl w:val="32567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76978"/>
    <w:multiLevelType w:val="multilevel"/>
    <w:tmpl w:val="C91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47627"/>
    <w:multiLevelType w:val="hybridMultilevel"/>
    <w:tmpl w:val="7D54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601AA"/>
    <w:multiLevelType w:val="hybridMultilevel"/>
    <w:tmpl w:val="F8D8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25858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27054"/>
    <w:multiLevelType w:val="hybridMultilevel"/>
    <w:tmpl w:val="1DFA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422C2"/>
    <w:multiLevelType w:val="hybridMultilevel"/>
    <w:tmpl w:val="6B58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4FA"/>
    <w:multiLevelType w:val="hybridMultilevel"/>
    <w:tmpl w:val="4F5C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F3559"/>
    <w:multiLevelType w:val="hybridMultilevel"/>
    <w:tmpl w:val="51B86E5E"/>
    <w:lvl w:ilvl="0" w:tplc="9EAA7A7C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3969F4"/>
    <w:multiLevelType w:val="hybridMultilevel"/>
    <w:tmpl w:val="5F944C50"/>
    <w:lvl w:ilvl="0" w:tplc="B9F45F7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1B94"/>
    <w:multiLevelType w:val="hybridMultilevel"/>
    <w:tmpl w:val="6B5C0F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94B6B"/>
    <w:multiLevelType w:val="hybridMultilevel"/>
    <w:tmpl w:val="2BC8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C5A24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760C5"/>
    <w:multiLevelType w:val="hybridMultilevel"/>
    <w:tmpl w:val="5CA0BF1E"/>
    <w:lvl w:ilvl="0" w:tplc="18061BAE">
      <w:start w:val="1"/>
      <w:numFmt w:val="decimal"/>
      <w:lvlText w:val="%1."/>
      <w:lvlJc w:val="left"/>
      <w:pPr>
        <w:ind w:left="584" w:hanging="5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3" w15:restartNumberingAfterBreak="0">
    <w:nsid w:val="67770110"/>
    <w:multiLevelType w:val="hybridMultilevel"/>
    <w:tmpl w:val="0226D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9E3"/>
    <w:multiLevelType w:val="hybridMultilevel"/>
    <w:tmpl w:val="AE56B788"/>
    <w:lvl w:ilvl="0" w:tplc="D0362F4A">
      <w:start w:val="1"/>
      <w:numFmt w:val="decimal"/>
      <w:lvlText w:val="%1."/>
      <w:lvlJc w:val="left"/>
      <w:pPr>
        <w:ind w:left="607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71669"/>
    <w:multiLevelType w:val="hybridMultilevel"/>
    <w:tmpl w:val="36002D28"/>
    <w:lvl w:ilvl="0" w:tplc="D806FD3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C6685"/>
    <w:multiLevelType w:val="hybridMultilevel"/>
    <w:tmpl w:val="71067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3160"/>
    <w:multiLevelType w:val="hybridMultilevel"/>
    <w:tmpl w:val="B7BA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27"/>
  </w:num>
  <w:num w:numId="9">
    <w:abstractNumId w:val="25"/>
  </w:num>
  <w:num w:numId="10">
    <w:abstractNumId w:val="14"/>
  </w:num>
  <w:num w:numId="11">
    <w:abstractNumId w:val="10"/>
  </w:num>
  <w:num w:numId="12">
    <w:abstractNumId w:val="7"/>
  </w:num>
  <w:num w:numId="13">
    <w:abstractNumId w:val="20"/>
  </w:num>
  <w:num w:numId="14">
    <w:abstractNumId w:val="12"/>
  </w:num>
  <w:num w:numId="15">
    <w:abstractNumId w:val="23"/>
  </w:num>
  <w:num w:numId="16">
    <w:abstractNumId w:val="5"/>
  </w:num>
  <w:num w:numId="17">
    <w:abstractNumId w:val="11"/>
  </w:num>
  <w:num w:numId="18">
    <w:abstractNumId w:val="18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00925"/>
    <w:rsid w:val="00001901"/>
    <w:rsid w:val="00002AFD"/>
    <w:rsid w:val="00005F6C"/>
    <w:rsid w:val="00007705"/>
    <w:rsid w:val="0001198F"/>
    <w:rsid w:val="00012583"/>
    <w:rsid w:val="00012911"/>
    <w:rsid w:val="00013197"/>
    <w:rsid w:val="000138E9"/>
    <w:rsid w:val="00017766"/>
    <w:rsid w:val="000213E1"/>
    <w:rsid w:val="0002248C"/>
    <w:rsid w:val="0002472A"/>
    <w:rsid w:val="00027481"/>
    <w:rsid w:val="00027C0F"/>
    <w:rsid w:val="00030FD3"/>
    <w:rsid w:val="00031D41"/>
    <w:rsid w:val="00031F5C"/>
    <w:rsid w:val="0003761A"/>
    <w:rsid w:val="00040EE2"/>
    <w:rsid w:val="00041FBB"/>
    <w:rsid w:val="00044068"/>
    <w:rsid w:val="00044A36"/>
    <w:rsid w:val="00045D8B"/>
    <w:rsid w:val="00050EB7"/>
    <w:rsid w:val="000516F9"/>
    <w:rsid w:val="00051DD1"/>
    <w:rsid w:val="000527C6"/>
    <w:rsid w:val="00053CF9"/>
    <w:rsid w:val="000545D2"/>
    <w:rsid w:val="000565AA"/>
    <w:rsid w:val="00057035"/>
    <w:rsid w:val="00057AFA"/>
    <w:rsid w:val="00057F6A"/>
    <w:rsid w:val="00061152"/>
    <w:rsid w:val="000615A7"/>
    <w:rsid w:val="0006259F"/>
    <w:rsid w:val="00062744"/>
    <w:rsid w:val="00062DB3"/>
    <w:rsid w:val="00066E44"/>
    <w:rsid w:val="00073D60"/>
    <w:rsid w:val="00074CC0"/>
    <w:rsid w:val="00075BE0"/>
    <w:rsid w:val="00076AF6"/>
    <w:rsid w:val="00080DF9"/>
    <w:rsid w:val="00081DEA"/>
    <w:rsid w:val="00082F91"/>
    <w:rsid w:val="000863AB"/>
    <w:rsid w:val="00086644"/>
    <w:rsid w:val="00090898"/>
    <w:rsid w:val="0009346F"/>
    <w:rsid w:val="00093A8C"/>
    <w:rsid w:val="00094762"/>
    <w:rsid w:val="0009634C"/>
    <w:rsid w:val="000970B1"/>
    <w:rsid w:val="000A0AF6"/>
    <w:rsid w:val="000A1808"/>
    <w:rsid w:val="000A2A10"/>
    <w:rsid w:val="000A3EF4"/>
    <w:rsid w:val="000A68B9"/>
    <w:rsid w:val="000A7B0F"/>
    <w:rsid w:val="000B025E"/>
    <w:rsid w:val="000B0C3F"/>
    <w:rsid w:val="000B12FC"/>
    <w:rsid w:val="000B3717"/>
    <w:rsid w:val="000B5CF4"/>
    <w:rsid w:val="000C0BA2"/>
    <w:rsid w:val="000C21BA"/>
    <w:rsid w:val="000C54C0"/>
    <w:rsid w:val="000C56CF"/>
    <w:rsid w:val="000D14CF"/>
    <w:rsid w:val="000D2702"/>
    <w:rsid w:val="000D2A94"/>
    <w:rsid w:val="000D2AEC"/>
    <w:rsid w:val="000D5AF0"/>
    <w:rsid w:val="000D686F"/>
    <w:rsid w:val="000E0014"/>
    <w:rsid w:val="000E0985"/>
    <w:rsid w:val="000E48AE"/>
    <w:rsid w:val="000E54AC"/>
    <w:rsid w:val="000F0D2B"/>
    <w:rsid w:val="000F148F"/>
    <w:rsid w:val="000F179B"/>
    <w:rsid w:val="000F2937"/>
    <w:rsid w:val="000F361D"/>
    <w:rsid w:val="000F477F"/>
    <w:rsid w:val="001014E5"/>
    <w:rsid w:val="001017ED"/>
    <w:rsid w:val="00103B9D"/>
    <w:rsid w:val="0010646E"/>
    <w:rsid w:val="0010718E"/>
    <w:rsid w:val="00107795"/>
    <w:rsid w:val="00110662"/>
    <w:rsid w:val="00111661"/>
    <w:rsid w:val="001116E1"/>
    <w:rsid w:val="001134D2"/>
    <w:rsid w:val="001137E4"/>
    <w:rsid w:val="001147D6"/>
    <w:rsid w:val="00115F75"/>
    <w:rsid w:val="00117795"/>
    <w:rsid w:val="00117798"/>
    <w:rsid w:val="00120334"/>
    <w:rsid w:val="00120790"/>
    <w:rsid w:val="00121715"/>
    <w:rsid w:val="00122525"/>
    <w:rsid w:val="001247E3"/>
    <w:rsid w:val="0012552B"/>
    <w:rsid w:val="001257A7"/>
    <w:rsid w:val="001276D1"/>
    <w:rsid w:val="001303D4"/>
    <w:rsid w:val="00136354"/>
    <w:rsid w:val="00137484"/>
    <w:rsid w:val="001378FB"/>
    <w:rsid w:val="0014263A"/>
    <w:rsid w:val="00144247"/>
    <w:rsid w:val="00144261"/>
    <w:rsid w:val="0014553A"/>
    <w:rsid w:val="001503F2"/>
    <w:rsid w:val="001521B3"/>
    <w:rsid w:val="00154178"/>
    <w:rsid w:val="00155120"/>
    <w:rsid w:val="0015647A"/>
    <w:rsid w:val="0015681B"/>
    <w:rsid w:val="00163259"/>
    <w:rsid w:val="00164306"/>
    <w:rsid w:val="00165880"/>
    <w:rsid w:val="00165F5F"/>
    <w:rsid w:val="001667D7"/>
    <w:rsid w:val="00167744"/>
    <w:rsid w:val="00171067"/>
    <w:rsid w:val="001747D2"/>
    <w:rsid w:val="00176A18"/>
    <w:rsid w:val="001807C3"/>
    <w:rsid w:val="00182D06"/>
    <w:rsid w:val="001832FC"/>
    <w:rsid w:val="00183AC1"/>
    <w:rsid w:val="00184D7B"/>
    <w:rsid w:val="00184F41"/>
    <w:rsid w:val="00185551"/>
    <w:rsid w:val="00185D92"/>
    <w:rsid w:val="00186A46"/>
    <w:rsid w:val="00190AC8"/>
    <w:rsid w:val="001959A2"/>
    <w:rsid w:val="001A018B"/>
    <w:rsid w:val="001A1216"/>
    <w:rsid w:val="001A1ED4"/>
    <w:rsid w:val="001A2721"/>
    <w:rsid w:val="001A2764"/>
    <w:rsid w:val="001A38CC"/>
    <w:rsid w:val="001A412B"/>
    <w:rsid w:val="001A447B"/>
    <w:rsid w:val="001A497E"/>
    <w:rsid w:val="001A4AA8"/>
    <w:rsid w:val="001A5343"/>
    <w:rsid w:val="001A59CB"/>
    <w:rsid w:val="001A7AD9"/>
    <w:rsid w:val="001B2E7B"/>
    <w:rsid w:val="001B6E9A"/>
    <w:rsid w:val="001B7741"/>
    <w:rsid w:val="001B7A92"/>
    <w:rsid w:val="001C2573"/>
    <w:rsid w:val="001C2C89"/>
    <w:rsid w:val="001C32A9"/>
    <w:rsid w:val="001C3D9D"/>
    <w:rsid w:val="001C7B8F"/>
    <w:rsid w:val="001D3C81"/>
    <w:rsid w:val="001D5CDE"/>
    <w:rsid w:val="001D65B1"/>
    <w:rsid w:val="001D73DF"/>
    <w:rsid w:val="001E0169"/>
    <w:rsid w:val="001E0F3B"/>
    <w:rsid w:val="001E1696"/>
    <w:rsid w:val="001E3E03"/>
    <w:rsid w:val="001E4A6D"/>
    <w:rsid w:val="001E56C3"/>
    <w:rsid w:val="001E6480"/>
    <w:rsid w:val="001E69F7"/>
    <w:rsid w:val="001E778B"/>
    <w:rsid w:val="001F054A"/>
    <w:rsid w:val="001F0C74"/>
    <w:rsid w:val="001F1B7A"/>
    <w:rsid w:val="001F2912"/>
    <w:rsid w:val="001F2D6D"/>
    <w:rsid w:val="0020247A"/>
    <w:rsid w:val="00202860"/>
    <w:rsid w:val="00202BBC"/>
    <w:rsid w:val="00203A28"/>
    <w:rsid w:val="0020678B"/>
    <w:rsid w:val="00206FD2"/>
    <w:rsid w:val="002107FF"/>
    <w:rsid w:val="00214167"/>
    <w:rsid w:val="0021477B"/>
    <w:rsid w:val="00217764"/>
    <w:rsid w:val="00220590"/>
    <w:rsid w:val="00222C2B"/>
    <w:rsid w:val="00223F57"/>
    <w:rsid w:val="00225FC0"/>
    <w:rsid w:val="00227E4A"/>
    <w:rsid w:val="002343E9"/>
    <w:rsid w:val="0023680E"/>
    <w:rsid w:val="002369B2"/>
    <w:rsid w:val="00237C07"/>
    <w:rsid w:val="002402F0"/>
    <w:rsid w:val="002407D5"/>
    <w:rsid w:val="00243907"/>
    <w:rsid w:val="00243E78"/>
    <w:rsid w:val="002458A6"/>
    <w:rsid w:val="002460C1"/>
    <w:rsid w:val="00251C93"/>
    <w:rsid w:val="00254FEA"/>
    <w:rsid w:val="002623D9"/>
    <w:rsid w:val="00263BBD"/>
    <w:rsid w:val="0026610A"/>
    <w:rsid w:val="0026635C"/>
    <w:rsid w:val="002708B5"/>
    <w:rsid w:val="002709C4"/>
    <w:rsid w:val="00270B1A"/>
    <w:rsid w:val="002718B9"/>
    <w:rsid w:val="0027304F"/>
    <w:rsid w:val="002761AF"/>
    <w:rsid w:val="00280DF2"/>
    <w:rsid w:val="00282604"/>
    <w:rsid w:val="002831CC"/>
    <w:rsid w:val="00285BAB"/>
    <w:rsid w:val="002867C6"/>
    <w:rsid w:val="0029017D"/>
    <w:rsid w:val="00290F94"/>
    <w:rsid w:val="00295B28"/>
    <w:rsid w:val="00295E6E"/>
    <w:rsid w:val="002975BA"/>
    <w:rsid w:val="002A189B"/>
    <w:rsid w:val="002B2248"/>
    <w:rsid w:val="002B2F9A"/>
    <w:rsid w:val="002B3D13"/>
    <w:rsid w:val="002B3F48"/>
    <w:rsid w:val="002B5DEF"/>
    <w:rsid w:val="002B6AC3"/>
    <w:rsid w:val="002B7071"/>
    <w:rsid w:val="002B7A06"/>
    <w:rsid w:val="002C0985"/>
    <w:rsid w:val="002C2413"/>
    <w:rsid w:val="002C404F"/>
    <w:rsid w:val="002C5C9D"/>
    <w:rsid w:val="002D2BDC"/>
    <w:rsid w:val="002D3D61"/>
    <w:rsid w:val="002D5B4B"/>
    <w:rsid w:val="002E05BC"/>
    <w:rsid w:val="002E10F7"/>
    <w:rsid w:val="002E1F9A"/>
    <w:rsid w:val="002E2EB3"/>
    <w:rsid w:val="002F0CD3"/>
    <w:rsid w:val="002F1B98"/>
    <w:rsid w:val="002F3CCF"/>
    <w:rsid w:val="002F731B"/>
    <w:rsid w:val="003002A2"/>
    <w:rsid w:val="00300925"/>
    <w:rsid w:val="003104D3"/>
    <w:rsid w:val="0031179F"/>
    <w:rsid w:val="00312815"/>
    <w:rsid w:val="003172FF"/>
    <w:rsid w:val="00320C35"/>
    <w:rsid w:val="0032258E"/>
    <w:rsid w:val="00324522"/>
    <w:rsid w:val="00325EF1"/>
    <w:rsid w:val="0032670E"/>
    <w:rsid w:val="0032741C"/>
    <w:rsid w:val="00330D3E"/>
    <w:rsid w:val="00333FF0"/>
    <w:rsid w:val="0033421E"/>
    <w:rsid w:val="00334C11"/>
    <w:rsid w:val="00336FBE"/>
    <w:rsid w:val="003421EF"/>
    <w:rsid w:val="0034390C"/>
    <w:rsid w:val="00343FA2"/>
    <w:rsid w:val="00345F8D"/>
    <w:rsid w:val="00347A1D"/>
    <w:rsid w:val="00351E1B"/>
    <w:rsid w:val="00353CF6"/>
    <w:rsid w:val="00354C5D"/>
    <w:rsid w:val="003557C0"/>
    <w:rsid w:val="00356D31"/>
    <w:rsid w:val="003574A9"/>
    <w:rsid w:val="00357AD2"/>
    <w:rsid w:val="0036194A"/>
    <w:rsid w:val="00361E25"/>
    <w:rsid w:val="00365436"/>
    <w:rsid w:val="00365F79"/>
    <w:rsid w:val="003666B7"/>
    <w:rsid w:val="00366FF7"/>
    <w:rsid w:val="003670C9"/>
    <w:rsid w:val="003735B6"/>
    <w:rsid w:val="003752A6"/>
    <w:rsid w:val="0038014D"/>
    <w:rsid w:val="00387DB4"/>
    <w:rsid w:val="00390515"/>
    <w:rsid w:val="003908F2"/>
    <w:rsid w:val="00390D75"/>
    <w:rsid w:val="003A0D5D"/>
    <w:rsid w:val="003A10B2"/>
    <w:rsid w:val="003A1B07"/>
    <w:rsid w:val="003A350F"/>
    <w:rsid w:val="003A59BE"/>
    <w:rsid w:val="003B0435"/>
    <w:rsid w:val="003B1F15"/>
    <w:rsid w:val="003B280A"/>
    <w:rsid w:val="003B2CB8"/>
    <w:rsid w:val="003B6161"/>
    <w:rsid w:val="003B65AD"/>
    <w:rsid w:val="003B663A"/>
    <w:rsid w:val="003B6D88"/>
    <w:rsid w:val="003C3673"/>
    <w:rsid w:val="003C469B"/>
    <w:rsid w:val="003C56D8"/>
    <w:rsid w:val="003C746D"/>
    <w:rsid w:val="003D0316"/>
    <w:rsid w:val="003D1BD2"/>
    <w:rsid w:val="003D30FB"/>
    <w:rsid w:val="003D4267"/>
    <w:rsid w:val="003D4411"/>
    <w:rsid w:val="003D5EA3"/>
    <w:rsid w:val="003D5F57"/>
    <w:rsid w:val="003D5FFB"/>
    <w:rsid w:val="003D71B4"/>
    <w:rsid w:val="003E2275"/>
    <w:rsid w:val="003E316E"/>
    <w:rsid w:val="003E3C3A"/>
    <w:rsid w:val="003E50A5"/>
    <w:rsid w:val="003E7958"/>
    <w:rsid w:val="003F2217"/>
    <w:rsid w:val="003F2B17"/>
    <w:rsid w:val="003F3792"/>
    <w:rsid w:val="003F4B63"/>
    <w:rsid w:val="003F4EC8"/>
    <w:rsid w:val="003F545D"/>
    <w:rsid w:val="003F59D2"/>
    <w:rsid w:val="003F6B11"/>
    <w:rsid w:val="004014D8"/>
    <w:rsid w:val="00402D52"/>
    <w:rsid w:val="00402D59"/>
    <w:rsid w:val="004069BC"/>
    <w:rsid w:val="00412D0A"/>
    <w:rsid w:val="00412E11"/>
    <w:rsid w:val="00413E17"/>
    <w:rsid w:val="00414733"/>
    <w:rsid w:val="004151B6"/>
    <w:rsid w:val="004152F8"/>
    <w:rsid w:val="004208A2"/>
    <w:rsid w:val="0042123E"/>
    <w:rsid w:val="004228E7"/>
    <w:rsid w:val="00422C68"/>
    <w:rsid w:val="0042498C"/>
    <w:rsid w:val="00425147"/>
    <w:rsid w:val="00425938"/>
    <w:rsid w:val="00427C1C"/>
    <w:rsid w:val="00427E12"/>
    <w:rsid w:val="00432B00"/>
    <w:rsid w:val="00432D8B"/>
    <w:rsid w:val="00435A50"/>
    <w:rsid w:val="00440AD3"/>
    <w:rsid w:val="004437E4"/>
    <w:rsid w:val="00444B03"/>
    <w:rsid w:val="00444F44"/>
    <w:rsid w:val="00445681"/>
    <w:rsid w:val="00445E68"/>
    <w:rsid w:val="004467B4"/>
    <w:rsid w:val="00447550"/>
    <w:rsid w:val="00451191"/>
    <w:rsid w:val="00451558"/>
    <w:rsid w:val="00455621"/>
    <w:rsid w:val="00457EBC"/>
    <w:rsid w:val="004615A4"/>
    <w:rsid w:val="004654EF"/>
    <w:rsid w:val="00465EBB"/>
    <w:rsid w:val="00470651"/>
    <w:rsid w:val="004717F8"/>
    <w:rsid w:val="00472687"/>
    <w:rsid w:val="0047418B"/>
    <w:rsid w:val="004752FF"/>
    <w:rsid w:val="00477273"/>
    <w:rsid w:val="004776E1"/>
    <w:rsid w:val="004778C0"/>
    <w:rsid w:val="00477DFE"/>
    <w:rsid w:val="00480614"/>
    <w:rsid w:val="00480F3F"/>
    <w:rsid w:val="00484A97"/>
    <w:rsid w:val="00485B67"/>
    <w:rsid w:val="004863CA"/>
    <w:rsid w:val="00490F3D"/>
    <w:rsid w:val="00490FDF"/>
    <w:rsid w:val="0049394E"/>
    <w:rsid w:val="00497F83"/>
    <w:rsid w:val="004A3337"/>
    <w:rsid w:val="004A477C"/>
    <w:rsid w:val="004B6B18"/>
    <w:rsid w:val="004B7D89"/>
    <w:rsid w:val="004C21B6"/>
    <w:rsid w:val="004C3CC8"/>
    <w:rsid w:val="004C49DC"/>
    <w:rsid w:val="004C7DC4"/>
    <w:rsid w:val="004D24D7"/>
    <w:rsid w:val="004D6BAC"/>
    <w:rsid w:val="004D73BD"/>
    <w:rsid w:val="004D7DED"/>
    <w:rsid w:val="004E0167"/>
    <w:rsid w:val="004E0565"/>
    <w:rsid w:val="004E38BB"/>
    <w:rsid w:val="004E5475"/>
    <w:rsid w:val="004F08A5"/>
    <w:rsid w:val="004F1167"/>
    <w:rsid w:val="004F385B"/>
    <w:rsid w:val="004F3F16"/>
    <w:rsid w:val="00501397"/>
    <w:rsid w:val="00503619"/>
    <w:rsid w:val="00504979"/>
    <w:rsid w:val="005066CB"/>
    <w:rsid w:val="00506B95"/>
    <w:rsid w:val="00512E6F"/>
    <w:rsid w:val="00517D14"/>
    <w:rsid w:val="00520ACD"/>
    <w:rsid w:val="0052256C"/>
    <w:rsid w:val="00525511"/>
    <w:rsid w:val="005263F8"/>
    <w:rsid w:val="00526E6D"/>
    <w:rsid w:val="005271E1"/>
    <w:rsid w:val="00532AF6"/>
    <w:rsid w:val="005360C3"/>
    <w:rsid w:val="0053759A"/>
    <w:rsid w:val="00541904"/>
    <w:rsid w:val="00544F36"/>
    <w:rsid w:val="005460CD"/>
    <w:rsid w:val="0054783C"/>
    <w:rsid w:val="00547A0E"/>
    <w:rsid w:val="005507FC"/>
    <w:rsid w:val="00550D55"/>
    <w:rsid w:val="0055132A"/>
    <w:rsid w:val="00551B29"/>
    <w:rsid w:val="00553738"/>
    <w:rsid w:val="0055396F"/>
    <w:rsid w:val="0055426E"/>
    <w:rsid w:val="00554ABF"/>
    <w:rsid w:val="00555060"/>
    <w:rsid w:val="00556055"/>
    <w:rsid w:val="00557D1B"/>
    <w:rsid w:val="005601DB"/>
    <w:rsid w:val="005633F3"/>
    <w:rsid w:val="0056358B"/>
    <w:rsid w:val="00570F8E"/>
    <w:rsid w:val="00574709"/>
    <w:rsid w:val="00575B0F"/>
    <w:rsid w:val="005760A3"/>
    <w:rsid w:val="00576193"/>
    <w:rsid w:val="00577850"/>
    <w:rsid w:val="00583FF9"/>
    <w:rsid w:val="00585018"/>
    <w:rsid w:val="0059226E"/>
    <w:rsid w:val="00592B2D"/>
    <w:rsid w:val="00592FB1"/>
    <w:rsid w:val="00593603"/>
    <w:rsid w:val="00593D29"/>
    <w:rsid w:val="00594BBF"/>
    <w:rsid w:val="005950EA"/>
    <w:rsid w:val="00595AE1"/>
    <w:rsid w:val="00595FA8"/>
    <w:rsid w:val="00597CF8"/>
    <w:rsid w:val="005A2BD0"/>
    <w:rsid w:val="005A5193"/>
    <w:rsid w:val="005A7641"/>
    <w:rsid w:val="005A7DD6"/>
    <w:rsid w:val="005B2827"/>
    <w:rsid w:val="005B3D3C"/>
    <w:rsid w:val="005B4A0A"/>
    <w:rsid w:val="005C005D"/>
    <w:rsid w:val="005C4569"/>
    <w:rsid w:val="005C5BF0"/>
    <w:rsid w:val="005D0E65"/>
    <w:rsid w:val="005D0F14"/>
    <w:rsid w:val="005D355F"/>
    <w:rsid w:val="005D4106"/>
    <w:rsid w:val="005D4A49"/>
    <w:rsid w:val="005D4B8E"/>
    <w:rsid w:val="005D5E54"/>
    <w:rsid w:val="005E0C82"/>
    <w:rsid w:val="005E54FF"/>
    <w:rsid w:val="005E6492"/>
    <w:rsid w:val="005F35BC"/>
    <w:rsid w:val="005F40F4"/>
    <w:rsid w:val="005F64CA"/>
    <w:rsid w:val="00600233"/>
    <w:rsid w:val="00601100"/>
    <w:rsid w:val="00602879"/>
    <w:rsid w:val="00602DCB"/>
    <w:rsid w:val="0061008F"/>
    <w:rsid w:val="00610F52"/>
    <w:rsid w:val="00611403"/>
    <w:rsid w:val="00613B31"/>
    <w:rsid w:val="0061432C"/>
    <w:rsid w:val="00617074"/>
    <w:rsid w:val="00621A7A"/>
    <w:rsid w:val="0062203A"/>
    <w:rsid w:val="0062469A"/>
    <w:rsid w:val="006270CE"/>
    <w:rsid w:val="006305EB"/>
    <w:rsid w:val="00631CBC"/>
    <w:rsid w:val="0063218B"/>
    <w:rsid w:val="00633C59"/>
    <w:rsid w:val="00634392"/>
    <w:rsid w:val="0063594B"/>
    <w:rsid w:val="00637B1C"/>
    <w:rsid w:val="006414AE"/>
    <w:rsid w:val="006430EB"/>
    <w:rsid w:val="00645B93"/>
    <w:rsid w:val="00645BF5"/>
    <w:rsid w:val="00647C68"/>
    <w:rsid w:val="00651B74"/>
    <w:rsid w:val="006522C6"/>
    <w:rsid w:val="00655A9D"/>
    <w:rsid w:val="00655CAF"/>
    <w:rsid w:val="00657039"/>
    <w:rsid w:val="00661029"/>
    <w:rsid w:val="00661FCD"/>
    <w:rsid w:val="006624EE"/>
    <w:rsid w:val="00664BAB"/>
    <w:rsid w:val="006655F8"/>
    <w:rsid w:val="00670A83"/>
    <w:rsid w:val="00671595"/>
    <w:rsid w:val="00674AFB"/>
    <w:rsid w:val="00675101"/>
    <w:rsid w:val="006811B0"/>
    <w:rsid w:val="00682333"/>
    <w:rsid w:val="006839AB"/>
    <w:rsid w:val="00684F29"/>
    <w:rsid w:val="00686E85"/>
    <w:rsid w:val="0069014A"/>
    <w:rsid w:val="00690906"/>
    <w:rsid w:val="00691691"/>
    <w:rsid w:val="00693E0C"/>
    <w:rsid w:val="00696485"/>
    <w:rsid w:val="00697E51"/>
    <w:rsid w:val="006A1397"/>
    <w:rsid w:val="006A1DB2"/>
    <w:rsid w:val="006A2AF2"/>
    <w:rsid w:val="006A340B"/>
    <w:rsid w:val="006A3E42"/>
    <w:rsid w:val="006A58CC"/>
    <w:rsid w:val="006A6913"/>
    <w:rsid w:val="006B0113"/>
    <w:rsid w:val="006B0E2A"/>
    <w:rsid w:val="006B0E31"/>
    <w:rsid w:val="006B20A9"/>
    <w:rsid w:val="006B448B"/>
    <w:rsid w:val="006B4F98"/>
    <w:rsid w:val="006C2AFF"/>
    <w:rsid w:val="006C437F"/>
    <w:rsid w:val="006D1895"/>
    <w:rsid w:val="006D1929"/>
    <w:rsid w:val="006D3023"/>
    <w:rsid w:val="006D4AAF"/>
    <w:rsid w:val="006D6FE3"/>
    <w:rsid w:val="006E0C54"/>
    <w:rsid w:val="006E4473"/>
    <w:rsid w:val="006E496E"/>
    <w:rsid w:val="006E5586"/>
    <w:rsid w:val="006E752A"/>
    <w:rsid w:val="006F000D"/>
    <w:rsid w:val="006F4B91"/>
    <w:rsid w:val="006F78A2"/>
    <w:rsid w:val="007002CD"/>
    <w:rsid w:val="007011A8"/>
    <w:rsid w:val="00702399"/>
    <w:rsid w:val="00702C80"/>
    <w:rsid w:val="007048F9"/>
    <w:rsid w:val="00704CAC"/>
    <w:rsid w:val="00706B96"/>
    <w:rsid w:val="007074D0"/>
    <w:rsid w:val="00707986"/>
    <w:rsid w:val="007079F0"/>
    <w:rsid w:val="00707A49"/>
    <w:rsid w:val="007117BE"/>
    <w:rsid w:val="007124AE"/>
    <w:rsid w:val="0071392C"/>
    <w:rsid w:val="007148D3"/>
    <w:rsid w:val="007161D8"/>
    <w:rsid w:val="0071799A"/>
    <w:rsid w:val="007206A4"/>
    <w:rsid w:val="007219D9"/>
    <w:rsid w:val="00722434"/>
    <w:rsid w:val="007242E6"/>
    <w:rsid w:val="00726D94"/>
    <w:rsid w:val="0072747E"/>
    <w:rsid w:val="0073007B"/>
    <w:rsid w:val="00731205"/>
    <w:rsid w:val="00732076"/>
    <w:rsid w:val="007321F1"/>
    <w:rsid w:val="007333AD"/>
    <w:rsid w:val="00733AA9"/>
    <w:rsid w:val="007351D2"/>
    <w:rsid w:val="00740CDB"/>
    <w:rsid w:val="007425BD"/>
    <w:rsid w:val="007437C3"/>
    <w:rsid w:val="00745EAA"/>
    <w:rsid w:val="00746B03"/>
    <w:rsid w:val="00747132"/>
    <w:rsid w:val="00751C58"/>
    <w:rsid w:val="007538AB"/>
    <w:rsid w:val="007538D6"/>
    <w:rsid w:val="00753FF6"/>
    <w:rsid w:val="00764A66"/>
    <w:rsid w:val="00766455"/>
    <w:rsid w:val="00771363"/>
    <w:rsid w:val="00772231"/>
    <w:rsid w:val="007728F4"/>
    <w:rsid w:val="00772ABF"/>
    <w:rsid w:val="00772C50"/>
    <w:rsid w:val="00773433"/>
    <w:rsid w:val="0077360A"/>
    <w:rsid w:val="00774175"/>
    <w:rsid w:val="00776C0F"/>
    <w:rsid w:val="0077721D"/>
    <w:rsid w:val="00783F8C"/>
    <w:rsid w:val="007859CA"/>
    <w:rsid w:val="00785E59"/>
    <w:rsid w:val="00790426"/>
    <w:rsid w:val="007907B4"/>
    <w:rsid w:val="007918A2"/>
    <w:rsid w:val="0079226D"/>
    <w:rsid w:val="007925AC"/>
    <w:rsid w:val="00793CD0"/>
    <w:rsid w:val="00797641"/>
    <w:rsid w:val="00797B52"/>
    <w:rsid w:val="007A2C0D"/>
    <w:rsid w:val="007A2D74"/>
    <w:rsid w:val="007A3850"/>
    <w:rsid w:val="007A6D95"/>
    <w:rsid w:val="007A720C"/>
    <w:rsid w:val="007B04F2"/>
    <w:rsid w:val="007B0E42"/>
    <w:rsid w:val="007B13D9"/>
    <w:rsid w:val="007B24DE"/>
    <w:rsid w:val="007B3784"/>
    <w:rsid w:val="007C071D"/>
    <w:rsid w:val="007C0CB6"/>
    <w:rsid w:val="007C1134"/>
    <w:rsid w:val="007C2800"/>
    <w:rsid w:val="007C30F7"/>
    <w:rsid w:val="007C497D"/>
    <w:rsid w:val="007D0839"/>
    <w:rsid w:val="007D1D67"/>
    <w:rsid w:val="007D1F28"/>
    <w:rsid w:val="007D22AB"/>
    <w:rsid w:val="007D36ED"/>
    <w:rsid w:val="007D3F5E"/>
    <w:rsid w:val="007D5981"/>
    <w:rsid w:val="007D651C"/>
    <w:rsid w:val="007D68B4"/>
    <w:rsid w:val="007E099D"/>
    <w:rsid w:val="007E5568"/>
    <w:rsid w:val="007E55D5"/>
    <w:rsid w:val="007E5932"/>
    <w:rsid w:val="007E5959"/>
    <w:rsid w:val="007F0526"/>
    <w:rsid w:val="007F07E1"/>
    <w:rsid w:val="007F1DA8"/>
    <w:rsid w:val="007F21B7"/>
    <w:rsid w:val="007F248E"/>
    <w:rsid w:val="007F5529"/>
    <w:rsid w:val="0080110C"/>
    <w:rsid w:val="00810DBB"/>
    <w:rsid w:val="008115DC"/>
    <w:rsid w:val="008127C5"/>
    <w:rsid w:val="0081538E"/>
    <w:rsid w:val="00816DB5"/>
    <w:rsid w:val="00817134"/>
    <w:rsid w:val="00817933"/>
    <w:rsid w:val="00821850"/>
    <w:rsid w:val="00822FC2"/>
    <w:rsid w:val="0082622A"/>
    <w:rsid w:val="008268D4"/>
    <w:rsid w:val="00830BC4"/>
    <w:rsid w:val="00831E1D"/>
    <w:rsid w:val="00831E69"/>
    <w:rsid w:val="008332CF"/>
    <w:rsid w:val="00833D4D"/>
    <w:rsid w:val="00834DAC"/>
    <w:rsid w:val="00836DDB"/>
    <w:rsid w:val="008410A5"/>
    <w:rsid w:val="00841302"/>
    <w:rsid w:val="0084533F"/>
    <w:rsid w:val="00846CC3"/>
    <w:rsid w:val="0084725E"/>
    <w:rsid w:val="00847EAA"/>
    <w:rsid w:val="00850AB8"/>
    <w:rsid w:val="00851FC3"/>
    <w:rsid w:val="00852216"/>
    <w:rsid w:val="00852E72"/>
    <w:rsid w:val="00855289"/>
    <w:rsid w:val="008572A9"/>
    <w:rsid w:val="00861BE4"/>
    <w:rsid w:val="00861FF1"/>
    <w:rsid w:val="008624C1"/>
    <w:rsid w:val="0086316D"/>
    <w:rsid w:val="00863965"/>
    <w:rsid w:val="00864605"/>
    <w:rsid w:val="0086625C"/>
    <w:rsid w:val="00867E7F"/>
    <w:rsid w:val="00870C25"/>
    <w:rsid w:val="00871CD3"/>
    <w:rsid w:val="00873437"/>
    <w:rsid w:val="008750AB"/>
    <w:rsid w:val="0087556B"/>
    <w:rsid w:val="00875FDD"/>
    <w:rsid w:val="0087674B"/>
    <w:rsid w:val="008820A0"/>
    <w:rsid w:val="00882B67"/>
    <w:rsid w:val="00883F03"/>
    <w:rsid w:val="00884CE9"/>
    <w:rsid w:val="00885DC9"/>
    <w:rsid w:val="0089574A"/>
    <w:rsid w:val="00896A31"/>
    <w:rsid w:val="008A2679"/>
    <w:rsid w:val="008A507D"/>
    <w:rsid w:val="008A6274"/>
    <w:rsid w:val="008A7D3C"/>
    <w:rsid w:val="008B0E20"/>
    <w:rsid w:val="008B155C"/>
    <w:rsid w:val="008B2876"/>
    <w:rsid w:val="008B3699"/>
    <w:rsid w:val="008B6E2D"/>
    <w:rsid w:val="008C17EA"/>
    <w:rsid w:val="008C1BAE"/>
    <w:rsid w:val="008C2544"/>
    <w:rsid w:val="008C3D3B"/>
    <w:rsid w:val="008C50D9"/>
    <w:rsid w:val="008C511E"/>
    <w:rsid w:val="008C60CC"/>
    <w:rsid w:val="008C7C03"/>
    <w:rsid w:val="008D2EE8"/>
    <w:rsid w:val="008D397C"/>
    <w:rsid w:val="008D649C"/>
    <w:rsid w:val="008E2B22"/>
    <w:rsid w:val="008E61D8"/>
    <w:rsid w:val="008E770F"/>
    <w:rsid w:val="008E7D93"/>
    <w:rsid w:val="008F05F5"/>
    <w:rsid w:val="008F1141"/>
    <w:rsid w:val="008F1144"/>
    <w:rsid w:val="008F3B22"/>
    <w:rsid w:val="008F4698"/>
    <w:rsid w:val="008F6AA0"/>
    <w:rsid w:val="00902692"/>
    <w:rsid w:val="00902A69"/>
    <w:rsid w:val="00904064"/>
    <w:rsid w:val="00905F66"/>
    <w:rsid w:val="009106B9"/>
    <w:rsid w:val="00910C85"/>
    <w:rsid w:val="00911854"/>
    <w:rsid w:val="00913908"/>
    <w:rsid w:val="00914066"/>
    <w:rsid w:val="00915460"/>
    <w:rsid w:val="009159C5"/>
    <w:rsid w:val="00915F13"/>
    <w:rsid w:val="0091602C"/>
    <w:rsid w:val="00916046"/>
    <w:rsid w:val="00916858"/>
    <w:rsid w:val="009175AE"/>
    <w:rsid w:val="00925052"/>
    <w:rsid w:val="009254A3"/>
    <w:rsid w:val="00932F76"/>
    <w:rsid w:val="0093325F"/>
    <w:rsid w:val="00935C9E"/>
    <w:rsid w:val="009379DA"/>
    <w:rsid w:val="0094076F"/>
    <w:rsid w:val="00940CDD"/>
    <w:rsid w:val="00942F54"/>
    <w:rsid w:val="00943F3B"/>
    <w:rsid w:val="00944298"/>
    <w:rsid w:val="0094629F"/>
    <w:rsid w:val="0094758B"/>
    <w:rsid w:val="00950572"/>
    <w:rsid w:val="00950FC7"/>
    <w:rsid w:val="00951119"/>
    <w:rsid w:val="00951839"/>
    <w:rsid w:val="0095271C"/>
    <w:rsid w:val="00954980"/>
    <w:rsid w:val="00954D8C"/>
    <w:rsid w:val="00955186"/>
    <w:rsid w:val="0095520B"/>
    <w:rsid w:val="00960F6A"/>
    <w:rsid w:val="009610F5"/>
    <w:rsid w:val="009622F8"/>
    <w:rsid w:val="00963C45"/>
    <w:rsid w:val="009643B9"/>
    <w:rsid w:val="0096710D"/>
    <w:rsid w:val="00967FCB"/>
    <w:rsid w:val="00970F40"/>
    <w:rsid w:val="00972A24"/>
    <w:rsid w:val="00973598"/>
    <w:rsid w:val="00974284"/>
    <w:rsid w:val="009773D2"/>
    <w:rsid w:val="00977940"/>
    <w:rsid w:val="00984A41"/>
    <w:rsid w:val="00986640"/>
    <w:rsid w:val="00986ADC"/>
    <w:rsid w:val="00990945"/>
    <w:rsid w:val="00990DEA"/>
    <w:rsid w:val="00995499"/>
    <w:rsid w:val="009954A4"/>
    <w:rsid w:val="009954F9"/>
    <w:rsid w:val="00996326"/>
    <w:rsid w:val="009963B9"/>
    <w:rsid w:val="00996D21"/>
    <w:rsid w:val="0099769D"/>
    <w:rsid w:val="00997779"/>
    <w:rsid w:val="00997FE2"/>
    <w:rsid w:val="009A1CA9"/>
    <w:rsid w:val="009A3E2E"/>
    <w:rsid w:val="009A46FF"/>
    <w:rsid w:val="009A5286"/>
    <w:rsid w:val="009A55B8"/>
    <w:rsid w:val="009A6F54"/>
    <w:rsid w:val="009B0F7F"/>
    <w:rsid w:val="009B1C71"/>
    <w:rsid w:val="009B2DAD"/>
    <w:rsid w:val="009B52D4"/>
    <w:rsid w:val="009B5515"/>
    <w:rsid w:val="009C19EF"/>
    <w:rsid w:val="009C251B"/>
    <w:rsid w:val="009C3979"/>
    <w:rsid w:val="009C6D31"/>
    <w:rsid w:val="009D217E"/>
    <w:rsid w:val="009D2678"/>
    <w:rsid w:val="009D2C09"/>
    <w:rsid w:val="009D3A42"/>
    <w:rsid w:val="009D4691"/>
    <w:rsid w:val="009D6FEB"/>
    <w:rsid w:val="009E1541"/>
    <w:rsid w:val="009E63E5"/>
    <w:rsid w:val="009E68A5"/>
    <w:rsid w:val="009E6DDC"/>
    <w:rsid w:val="009E7196"/>
    <w:rsid w:val="009F674E"/>
    <w:rsid w:val="009F6ABE"/>
    <w:rsid w:val="009F6D53"/>
    <w:rsid w:val="00A03DA1"/>
    <w:rsid w:val="00A05F5A"/>
    <w:rsid w:val="00A0744E"/>
    <w:rsid w:val="00A1024D"/>
    <w:rsid w:val="00A11C21"/>
    <w:rsid w:val="00A13307"/>
    <w:rsid w:val="00A14F72"/>
    <w:rsid w:val="00A21155"/>
    <w:rsid w:val="00A2146B"/>
    <w:rsid w:val="00A21CD7"/>
    <w:rsid w:val="00A22392"/>
    <w:rsid w:val="00A22830"/>
    <w:rsid w:val="00A23469"/>
    <w:rsid w:val="00A24325"/>
    <w:rsid w:val="00A2557B"/>
    <w:rsid w:val="00A270A3"/>
    <w:rsid w:val="00A27CCE"/>
    <w:rsid w:val="00A30EE3"/>
    <w:rsid w:val="00A33165"/>
    <w:rsid w:val="00A338E9"/>
    <w:rsid w:val="00A3656F"/>
    <w:rsid w:val="00A36AF1"/>
    <w:rsid w:val="00A37241"/>
    <w:rsid w:val="00A40628"/>
    <w:rsid w:val="00A42B28"/>
    <w:rsid w:val="00A42ED8"/>
    <w:rsid w:val="00A435FA"/>
    <w:rsid w:val="00A44C19"/>
    <w:rsid w:val="00A45547"/>
    <w:rsid w:val="00A469B0"/>
    <w:rsid w:val="00A5123D"/>
    <w:rsid w:val="00A57D74"/>
    <w:rsid w:val="00A60725"/>
    <w:rsid w:val="00A66E3D"/>
    <w:rsid w:val="00A67AC4"/>
    <w:rsid w:val="00A70E87"/>
    <w:rsid w:val="00A736DB"/>
    <w:rsid w:val="00A73F0B"/>
    <w:rsid w:val="00A7456E"/>
    <w:rsid w:val="00A75386"/>
    <w:rsid w:val="00A75C0E"/>
    <w:rsid w:val="00A84141"/>
    <w:rsid w:val="00A85E9F"/>
    <w:rsid w:val="00A91ECA"/>
    <w:rsid w:val="00AA2B48"/>
    <w:rsid w:val="00AA33CE"/>
    <w:rsid w:val="00AA3551"/>
    <w:rsid w:val="00AA49C8"/>
    <w:rsid w:val="00AB0016"/>
    <w:rsid w:val="00AB1529"/>
    <w:rsid w:val="00AB184B"/>
    <w:rsid w:val="00AB1852"/>
    <w:rsid w:val="00AB1BB3"/>
    <w:rsid w:val="00AB3934"/>
    <w:rsid w:val="00AB5739"/>
    <w:rsid w:val="00AC17B2"/>
    <w:rsid w:val="00AC3485"/>
    <w:rsid w:val="00AC5F93"/>
    <w:rsid w:val="00AC7137"/>
    <w:rsid w:val="00AC7239"/>
    <w:rsid w:val="00AC7352"/>
    <w:rsid w:val="00AC7F01"/>
    <w:rsid w:val="00AD010B"/>
    <w:rsid w:val="00AD0370"/>
    <w:rsid w:val="00AD0B7E"/>
    <w:rsid w:val="00AD4154"/>
    <w:rsid w:val="00AD5349"/>
    <w:rsid w:val="00AD5D68"/>
    <w:rsid w:val="00AE1933"/>
    <w:rsid w:val="00AE39D7"/>
    <w:rsid w:val="00AE3FE3"/>
    <w:rsid w:val="00AE4339"/>
    <w:rsid w:val="00AE45A1"/>
    <w:rsid w:val="00AE4F30"/>
    <w:rsid w:val="00AE6BCA"/>
    <w:rsid w:val="00AE6C37"/>
    <w:rsid w:val="00AF075C"/>
    <w:rsid w:val="00AF0A9C"/>
    <w:rsid w:val="00AF120A"/>
    <w:rsid w:val="00AF27B8"/>
    <w:rsid w:val="00AF3484"/>
    <w:rsid w:val="00AF38C0"/>
    <w:rsid w:val="00AF622F"/>
    <w:rsid w:val="00B02D20"/>
    <w:rsid w:val="00B0498A"/>
    <w:rsid w:val="00B15148"/>
    <w:rsid w:val="00B15433"/>
    <w:rsid w:val="00B1594D"/>
    <w:rsid w:val="00B2115F"/>
    <w:rsid w:val="00B22537"/>
    <w:rsid w:val="00B25F24"/>
    <w:rsid w:val="00B264C0"/>
    <w:rsid w:val="00B304C1"/>
    <w:rsid w:val="00B35514"/>
    <w:rsid w:val="00B36C04"/>
    <w:rsid w:val="00B37262"/>
    <w:rsid w:val="00B4052C"/>
    <w:rsid w:val="00B4221D"/>
    <w:rsid w:val="00B45EDF"/>
    <w:rsid w:val="00B46E00"/>
    <w:rsid w:val="00B47BF3"/>
    <w:rsid w:val="00B47E97"/>
    <w:rsid w:val="00B52B59"/>
    <w:rsid w:val="00B52BF2"/>
    <w:rsid w:val="00B53FB7"/>
    <w:rsid w:val="00B54B68"/>
    <w:rsid w:val="00B56A9C"/>
    <w:rsid w:val="00B57B99"/>
    <w:rsid w:val="00B61B9F"/>
    <w:rsid w:val="00B64241"/>
    <w:rsid w:val="00B64E5E"/>
    <w:rsid w:val="00B65F8A"/>
    <w:rsid w:val="00B6779E"/>
    <w:rsid w:val="00B71183"/>
    <w:rsid w:val="00B7123F"/>
    <w:rsid w:val="00B732D2"/>
    <w:rsid w:val="00B74CCB"/>
    <w:rsid w:val="00B7578E"/>
    <w:rsid w:val="00B76704"/>
    <w:rsid w:val="00B829D5"/>
    <w:rsid w:val="00B84BB2"/>
    <w:rsid w:val="00B92CC8"/>
    <w:rsid w:val="00B951CC"/>
    <w:rsid w:val="00B9582A"/>
    <w:rsid w:val="00B95DCE"/>
    <w:rsid w:val="00BA3C71"/>
    <w:rsid w:val="00BA3DBE"/>
    <w:rsid w:val="00BB123A"/>
    <w:rsid w:val="00BB4A10"/>
    <w:rsid w:val="00BB4E8D"/>
    <w:rsid w:val="00BB564A"/>
    <w:rsid w:val="00BB5DE9"/>
    <w:rsid w:val="00BC316A"/>
    <w:rsid w:val="00BC3B6F"/>
    <w:rsid w:val="00BC45A5"/>
    <w:rsid w:val="00BC4D1C"/>
    <w:rsid w:val="00BC5B5D"/>
    <w:rsid w:val="00BC6141"/>
    <w:rsid w:val="00BC6FFF"/>
    <w:rsid w:val="00BC7325"/>
    <w:rsid w:val="00BD1047"/>
    <w:rsid w:val="00BD2130"/>
    <w:rsid w:val="00BD2394"/>
    <w:rsid w:val="00BD3162"/>
    <w:rsid w:val="00BD38DC"/>
    <w:rsid w:val="00BD3A6A"/>
    <w:rsid w:val="00BD4848"/>
    <w:rsid w:val="00BE3623"/>
    <w:rsid w:val="00BE3668"/>
    <w:rsid w:val="00BE5298"/>
    <w:rsid w:val="00BF1698"/>
    <w:rsid w:val="00BF2830"/>
    <w:rsid w:val="00BF4AF8"/>
    <w:rsid w:val="00BF6780"/>
    <w:rsid w:val="00BF7062"/>
    <w:rsid w:val="00C029FF"/>
    <w:rsid w:val="00C032BB"/>
    <w:rsid w:val="00C05621"/>
    <w:rsid w:val="00C05B48"/>
    <w:rsid w:val="00C13E77"/>
    <w:rsid w:val="00C1432A"/>
    <w:rsid w:val="00C15A3A"/>
    <w:rsid w:val="00C257D6"/>
    <w:rsid w:val="00C257F1"/>
    <w:rsid w:val="00C25F96"/>
    <w:rsid w:val="00C27118"/>
    <w:rsid w:val="00C2776B"/>
    <w:rsid w:val="00C3401B"/>
    <w:rsid w:val="00C4196D"/>
    <w:rsid w:val="00C42A96"/>
    <w:rsid w:val="00C46DA6"/>
    <w:rsid w:val="00C5253D"/>
    <w:rsid w:val="00C52A55"/>
    <w:rsid w:val="00C52D1B"/>
    <w:rsid w:val="00C52FD7"/>
    <w:rsid w:val="00C535AE"/>
    <w:rsid w:val="00C53DB4"/>
    <w:rsid w:val="00C53E45"/>
    <w:rsid w:val="00C55E22"/>
    <w:rsid w:val="00C5792D"/>
    <w:rsid w:val="00C60A0F"/>
    <w:rsid w:val="00C667A0"/>
    <w:rsid w:val="00C66BE1"/>
    <w:rsid w:val="00C67B4C"/>
    <w:rsid w:val="00C70168"/>
    <w:rsid w:val="00C70743"/>
    <w:rsid w:val="00C71FC3"/>
    <w:rsid w:val="00C762CF"/>
    <w:rsid w:val="00C77711"/>
    <w:rsid w:val="00C804DA"/>
    <w:rsid w:val="00C853FB"/>
    <w:rsid w:val="00C85FAF"/>
    <w:rsid w:val="00C860AD"/>
    <w:rsid w:val="00C8719E"/>
    <w:rsid w:val="00C87BAB"/>
    <w:rsid w:val="00C94AC9"/>
    <w:rsid w:val="00CA132C"/>
    <w:rsid w:val="00CA4C63"/>
    <w:rsid w:val="00CA6532"/>
    <w:rsid w:val="00CA72E0"/>
    <w:rsid w:val="00CA7331"/>
    <w:rsid w:val="00CA76CB"/>
    <w:rsid w:val="00CB0AB1"/>
    <w:rsid w:val="00CB0DCD"/>
    <w:rsid w:val="00CB1A54"/>
    <w:rsid w:val="00CB4CC1"/>
    <w:rsid w:val="00CB4F7D"/>
    <w:rsid w:val="00CB69FD"/>
    <w:rsid w:val="00CB6F3E"/>
    <w:rsid w:val="00CC267D"/>
    <w:rsid w:val="00CC3527"/>
    <w:rsid w:val="00CC4A42"/>
    <w:rsid w:val="00CC66E4"/>
    <w:rsid w:val="00CC7306"/>
    <w:rsid w:val="00CD10F2"/>
    <w:rsid w:val="00CD2B08"/>
    <w:rsid w:val="00CD6334"/>
    <w:rsid w:val="00CE2C51"/>
    <w:rsid w:val="00CE6D6E"/>
    <w:rsid w:val="00CF1531"/>
    <w:rsid w:val="00CF3A07"/>
    <w:rsid w:val="00CF40EE"/>
    <w:rsid w:val="00CF4A74"/>
    <w:rsid w:val="00CF4E62"/>
    <w:rsid w:val="00CF7036"/>
    <w:rsid w:val="00D00DC5"/>
    <w:rsid w:val="00D03748"/>
    <w:rsid w:val="00D076F5"/>
    <w:rsid w:val="00D11312"/>
    <w:rsid w:val="00D14425"/>
    <w:rsid w:val="00D1480F"/>
    <w:rsid w:val="00D159E2"/>
    <w:rsid w:val="00D169A7"/>
    <w:rsid w:val="00D16A77"/>
    <w:rsid w:val="00D16EDD"/>
    <w:rsid w:val="00D17510"/>
    <w:rsid w:val="00D23903"/>
    <w:rsid w:val="00D25DEA"/>
    <w:rsid w:val="00D263C7"/>
    <w:rsid w:val="00D27CDF"/>
    <w:rsid w:val="00D33382"/>
    <w:rsid w:val="00D407F2"/>
    <w:rsid w:val="00D41081"/>
    <w:rsid w:val="00D4119E"/>
    <w:rsid w:val="00D42817"/>
    <w:rsid w:val="00D45CFF"/>
    <w:rsid w:val="00D4665C"/>
    <w:rsid w:val="00D4679D"/>
    <w:rsid w:val="00D50578"/>
    <w:rsid w:val="00D5086D"/>
    <w:rsid w:val="00D521C2"/>
    <w:rsid w:val="00D52F45"/>
    <w:rsid w:val="00D54A36"/>
    <w:rsid w:val="00D633A5"/>
    <w:rsid w:val="00D7022C"/>
    <w:rsid w:val="00D70B66"/>
    <w:rsid w:val="00D73BF4"/>
    <w:rsid w:val="00D74A55"/>
    <w:rsid w:val="00D75137"/>
    <w:rsid w:val="00D7659D"/>
    <w:rsid w:val="00D765B1"/>
    <w:rsid w:val="00D76634"/>
    <w:rsid w:val="00D7771B"/>
    <w:rsid w:val="00D802AA"/>
    <w:rsid w:val="00D80C60"/>
    <w:rsid w:val="00D91276"/>
    <w:rsid w:val="00D92DB2"/>
    <w:rsid w:val="00D92FCA"/>
    <w:rsid w:val="00D93760"/>
    <w:rsid w:val="00D96185"/>
    <w:rsid w:val="00D971CB"/>
    <w:rsid w:val="00D97217"/>
    <w:rsid w:val="00D97EBB"/>
    <w:rsid w:val="00DA112D"/>
    <w:rsid w:val="00DA49B8"/>
    <w:rsid w:val="00DA4A1C"/>
    <w:rsid w:val="00DA4A6C"/>
    <w:rsid w:val="00DB1F40"/>
    <w:rsid w:val="00DB28A3"/>
    <w:rsid w:val="00DB4A5A"/>
    <w:rsid w:val="00DB4E77"/>
    <w:rsid w:val="00DB6C53"/>
    <w:rsid w:val="00DB6CB7"/>
    <w:rsid w:val="00DC0DBB"/>
    <w:rsid w:val="00DC0E97"/>
    <w:rsid w:val="00DC1A03"/>
    <w:rsid w:val="00DC2483"/>
    <w:rsid w:val="00DC26A0"/>
    <w:rsid w:val="00DC27B8"/>
    <w:rsid w:val="00DC2E64"/>
    <w:rsid w:val="00DC2FA0"/>
    <w:rsid w:val="00DC7A9C"/>
    <w:rsid w:val="00DD5FCF"/>
    <w:rsid w:val="00DD6845"/>
    <w:rsid w:val="00DD7103"/>
    <w:rsid w:val="00DE369A"/>
    <w:rsid w:val="00DE3841"/>
    <w:rsid w:val="00DE4515"/>
    <w:rsid w:val="00DE6165"/>
    <w:rsid w:val="00DE637F"/>
    <w:rsid w:val="00DE68FB"/>
    <w:rsid w:val="00DF0156"/>
    <w:rsid w:val="00DF0842"/>
    <w:rsid w:val="00DF25FC"/>
    <w:rsid w:val="00DF3A0C"/>
    <w:rsid w:val="00DF6844"/>
    <w:rsid w:val="00DF70DB"/>
    <w:rsid w:val="00DF785E"/>
    <w:rsid w:val="00E0126A"/>
    <w:rsid w:val="00E026F3"/>
    <w:rsid w:val="00E10103"/>
    <w:rsid w:val="00E11329"/>
    <w:rsid w:val="00E12A74"/>
    <w:rsid w:val="00E15F55"/>
    <w:rsid w:val="00E17101"/>
    <w:rsid w:val="00E2281B"/>
    <w:rsid w:val="00E250E1"/>
    <w:rsid w:val="00E253F4"/>
    <w:rsid w:val="00E314C1"/>
    <w:rsid w:val="00E31EE4"/>
    <w:rsid w:val="00E32B8F"/>
    <w:rsid w:val="00E342AF"/>
    <w:rsid w:val="00E34D58"/>
    <w:rsid w:val="00E34F49"/>
    <w:rsid w:val="00E350EE"/>
    <w:rsid w:val="00E36C78"/>
    <w:rsid w:val="00E37BD6"/>
    <w:rsid w:val="00E401BE"/>
    <w:rsid w:val="00E42FC5"/>
    <w:rsid w:val="00E44076"/>
    <w:rsid w:val="00E44B02"/>
    <w:rsid w:val="00E44F4F"/>
    <w:rsid w:val="00E457D1"/>
    <w:rsid w:val="00E46E50"/>
    <w:rsid w:val="00E47D11"/>
    <w:rsid w:val="00E47FE7"/>
    <w:rsid w:val="00E5409E"/>
    <w:rsid w:val="00E566A2"/>
    <w:rsid w:val="00E57ED9"/>
    <w:rsid w:val="00E6351C"/>
    <w:rsid w:val="00E6485C"/>
    <w:rsid w:val="00E64B48"/>
    <w:rsid w:val="00E66C50"/>
    <w:rsid w:val="00E6793D"/>
    <w:rsid w:val="00E7366E"/>
    <w:rsid w:val="00E7759D"/>
    <w:rsid w:val="00E8006F"/>
    <w:rsid w:val="00E80701"/>
    <w:rsid w:val="00E85086"/>
    <w:rsid w:val="00E851C4"/>
    <w:rsid w:val="00E865A8"/>
    <w:rsid w:val="00E90C49"/>
    <w:rsid w:val="00E930EC"/>
    <w:rsid w:val="00E95181"/>
    <w:rsid w:val="00E95CB0"/>
    <w:rsid w:val="00E95D8A"/>
    <w:rsid w:val="00EA0E57"/>
    <w:rsid w:val="00EA437E"/>
    <w:rsid w:val="00EA4704"/>
    <w:rsid w:val="00EA4B99"/>
    <w:rsid w:val="00EA73B6"/>
    <w:rsid w:val="00EB0CF3"/>
    <w:rsid w:val="00EB1281"/>
    <w:rsid w:val="00EB4093"/>
    <w:rsid w:val="00EB475E"/>
    <w:rsid w:val="00EB66ED"/>
    <w:rsid w:val="00EB6B6F"/>
    <w:rsid w:val="00EB6EBB"/>
    <w:rsid w:val="00EB7D29"/>
    <w:rsid w:val="00EC1BB9"/>
    <w:rsid w:val="00EC1D05"/>
    <w:rsid w:val="00EC2A73"/>
    <w:rsid w:val="00EC2A81"/>
    <w:rsid w:val="00EC2BBA"/>
    <w:rsid w:val="00EC2F3B"/>
    <w:rsid w:val="00EC50C5"/>
    <w:rsid w:val="00EC684C"/>
    <w:rsid w:val="00ED147E"/>
    <w:rsid w:val="00ED1B47"/>
    <w:rsid w:val="00ED3C2F"/>
    <w:rsid w:val="00ED48AE"/>
    <w:rsid w:val="00EE0444"/>
    <w:rsid w:val="00EE3431"/>
    <w:rsid w:val="00EE3610"/>
    <w:rsid w:val="00EE3DA5"/>
    <w:rsid w:val="00EE5169"/>
    <w:rsid w:val="00EF0A60"/>
    <w:rsid w:val="00EF77B9"/>
    <w:rsid w:val="00EF7D26"/>
    <w:rsid w:val="00F00940"/>
    <w:rsid w:val="00F00BD3"/>
    <w:rsid w:val="00F01468"/>
    <w:rsid w:val="00F01C91"/>
    <w:rsid w:val="00F02676"/>
    <w:rsid w:val="00F04439"/>
    <w:rsid w:val="00F04D28"/>
    <w:rsid w:val="00F05A5B"/>
    <w:rsid w:val="00F07E8F"/>
    <w:rsid w:val="00F1055C"/>
    <w:rsid w:val="00F11935"/>
    <w:rsid w:val="00F11AC3"/>
    <w:rsid w:val="00F12EB3"/>
    <w:rsid w:val="00F1568C"/>
    <w:rsid w:val="00F17D40"/>
    <w:rsid w:val="00F22348"/>
    <w:rsid w:val="00F23801"/>
    <w:rsid w:val="00F243AE"/>
    <w:rsid w:val="00F24AAD"/>
    <w:rsid w:val="00F25DD2"/>
    <w:rsid w:val="00F26B01"/>
    <w:rsid w:val="00F3195D"/>
    <w:rsid w:val="00F31A26"/>
    <w:rsid w:val="00F32DE5"/>
    <w:rsid w:val="00F32E52"/>
    <w:rsid w:val="00F32E66"/>
    <w:rsid w:val="00F33911"/>
    <w:rsid w:val="00F36550"/>
    <w:rsid w:val="00F36CCC"/>
    <w:rsid w:val="00F41A9F"/>
    <w:rsid w:val="00F41F9A"/>
    <w:rsid w:val="00F43D7D"/>
    <w:rsid w:val="00F46923"/>
    <w:rsid w:val="00F4760F"/>
    <w:rsid w:val="00F4785B"/>
    <w:rsid w:val="00F50AF8"/>
    <w:rsid w:val="00F52E31"/>
    <w:rsid w:val="00F5522C"/>
    <w:rsid w:val="00F57CB7"/>
    <w:rsid w:val="00F618B7"/>
    <w:rsid w:val="00F61E49"/>
    <w:rsid w:val="00F626DF"/>
    <w:rsid w:val="00F63530"/>
    <w:rsid w:val="00F64A5C"/>
    <w:rsid w:val="00F65BA7"/>
    <w:rsid w:val="00F660D9"/>
    <w:rsid w:val="00F66AC8"/>
    <w:rsid w:val="00F674C8"/>
    <w:rsid w:val="00F714DF"/>
    <w:rsid w:val="00F71C4B"/>
    <w:rsid w:val="00F7247F"/>
    <w:rsid w:val="00F7277E"/>
    <w:rsid w:val="00F75314"/>
    <w:rsid w:val="00F76A68"/>
    <w:rsid w:val="00F80A3D"/>
    <w:rsid w:val="00F819EF"/>
    <w:rsid w:val="00F8425C"/>
    <w:rsid w:val="00F86256"/>
    <w:rsid w:val="00F86F57"/>
    <w:rsid w:val="00F87F3E"/>
    <w:rsid w:val="00F969F2"/>
    <w:rsid w:val="00F96E38"/>
    <w:rsid w:val="00F9726D"/>
    <w:rsid w:val="00FA50D0"/>
    <w:rsid w:val="00FA734C"/>
    <w:rsid w:val="00FA7491"/>
    <w:rsid w:val="00FB0126"/>
    <w:rsid w:val="00FB040B"/>
    <w:rsid w:val="00FB232C"/>
    <w:rsid w:val="00FB4228"/>
    <w:rsid w:val="00FB5FF7"/>
    <w:rsid w:val="00FB61C2"/>
    <w:rsid w:val="00FC07F7"/>
    <w:rsid w:val="00FC1E78"/>
    <w:rsid w:val="00FC4CDD"/>
    <w:rsid w:val="00FC6F61"/>
    <w:rsid w:val="00FC7C2A"/>
    <w:rsid w:val="00FD1135"/>
    <w:rsid w:val="00FD2ED6"/>
    <w:rsid w:val="00FD3035"/>
    <w:rsid w:val="00FD4881"/>
    <w:rsid w:val="00FD4888"/>
    <w:rsid w:val="00FD5256"/>
    <w:rsid w:val="00FD5E13"/>
    <w:rsid w:val="00FE3F50"/>
    <w:rsid w:val="00FE4D1E"/>
    <w:rsid w:val="00FE7290"/>
    <w:rsid w:val="00FF0A27"/>
    <w:rsid w:val="00FF1AE5"/>
    <w:rsid w:val="00FF25A3"/>
    <w:rsid w:val="00FF2AF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735B7F-ED48-49BB-B521-EA5FC2F2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81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21A7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E48AE"/>
    <w:pPr>
      <w:spacing w:before="280" w:after="119"/>
    </w:pPr>
    <w:rPr>
      <w:rFonts w:ascii="Times New Roman" w:hAnsi="Times New Roman"/>
      <w:sz w:val="24"/>
      <w:szCs w:val="24"/>
      <w:lang w:eastAsia="ar-SA"/>
    </w:rPr>
  </w:style>
  <w:style w:type="paragraph" w:customStyle="1" w:styleId="p3">
    <w:name w:val="p3"/>
    <w:basedOn w:val="a"/>
    <w:rsid w:val="000F47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81538E"/>
    <w:pPr>
      <w:ind w:left="720"/>
      <w:contextualSpacing/>
    </w:pPr>
  </w:style>
  <w:style w:type="table" w:styleId="a7">
    <w:name w:val="Table Grid"/>
    <w:basedOn w:val="a1"/>
    <w:uiPriority w:val="59"/>
    <w:rsid w:val="007F248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0B5CF4"/>
    <w:pPr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B5CF4"/>
    <w:rPr>
      <w:rFonts w:ascii="Times New Roman" w:hAnsi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9E68A5"/>
    <w:rPr>
      <w:rFonts w:eastAsia="Calibri"/>
      <w:sz w:val="22"/>
      <w:szCs w:val="22"/>
      <w:lang w:eastAsia="en-US"/>
    </w:rPr>
  </w:style>
  <w:style w:type="character" w:customStyle="1" w:styleId="WW8Num3z0">
    <w:name w:val="WW8Num3z0"/>
    <w:rsid w:val="008B3699"/>
    <w:rPr>
      <w:rFonts w:hint="default"/>
    </w:rPr>
  </w:style>
  <w:style w:type="paragraph" w:customStyle="1" w:styleId="11">
    <w:name w:val="Абзац списка1"/>
    <w:basedOn w:val="a"/>
    <w:rsid w:val="008B3699"/>
    <w:pPr>
      <w:suppressAutoHyphens/>
      <w:spacing w:after="160" w:line="252" w:lineRule="auto"/>
      <w:ind w:left="720"/>
    </w:pPr>
    <w:rPr>
      <w:rFonts w:cs="Calibri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C056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C056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0">
    <w:name w:val="c0"/>
    <w:basedOn w:val="a"/>
    <w:rsid w:val="00C25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C257D6"/>
  </w:style>
  <w:style w:type="character" w:customStyle="1" w:styleId="10">
    <w:name w:val="Заголовок 1 Знак"/>
    <w:basedOn w:val="a0"/>
    <w:link w:val="1"/>
    <w:uiPriority w:val="9"/>
    <w:rsid w:val="00621A7A"/>
    <w:rPr>
      <w:rFonts w:ascii="Times New Roman" w:hAnsi="Times New Roman"/>
      <w:b/>
      <w:bCs/>
      <w:kern w:val="36"/>
      <w:sz w:val="48"/>
      <w:szCs w:val="48"/>
    </w:rPr>
  </w:style>
  <w:style w:type="character" w:styleId="ad">
    <w:name w:val="Emphasis"/>
    <w:basedOn w:val="a0"/>
    <w:uiPriority w:val="99"/>
    <w:qFormat/>
    <w:rsid w:val="00E026F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B02D2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Standard">
    <w:name w:val="Standard"/>
    <w:rsid w:val="005A2BD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7B4C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7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BA5C-1E61-47C8-997E-329347EC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</dc:creator>
  <cp:lastModifiedBy>ЛО МРЦ</cp:lastModifiedBy>
  <cp:revision>264</cp:revision>
  <cp:lastPrinted>2021-12-02T16:04:00Z</cp:lastPrinted>
  <dcterms:created xsi:type="dcterms:W3CDTF">2021-09-28T06:47:00Z</dcterms:created>
  <dcterms:modified xsi:type="dcterms:W3CDTF">2025-11-12T08:26:00Z</dcterms:modified>
</cp:coreProperties>
</file>